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1E0" w:firstRow="1" w:lastRow="1" w:firstColumn="1" w:lastColumn="1" w:noHBand="0" w:noVBand="0"/>
      </w:tblPr>
      <w:tblGrid>
        <w:gridCol w:w="3348"/>
        <w:gridCol w:w="5508"/>
      </w:tblGrid>
      <w:tr w:rsidR="00200E8A" w:rsidRPr="00906912">
        <w:tc>
          <w:tcPr>
            <w:tcW w:w="3348" w:type="dxa"/>
          </w:tcPr>
          <w:p w:rsidR="00200E8A" w:rsidRPr="00906912" w:rsidRDefault="00200E8A" w:rsidP="00602801">
            <w:pPr>
              <w:spacing w:before="120"/>
              <w:jc w:val="center"/>
              <w:rPr>
                <w:rFonts w:ascii="Arial" w:eastAsia="Times New Roman" w:hAnsi="Arial" w:cs="Arial"/>
                <w:b/>
                <w:sz w:val="20"/>
                <w:szCs w:val="20"/>
              </w:rPr>
            </w:pPr>
            <w:bookmarkStart w:id="0" w:name="_GoBack"/>
            <w:bookmarkEnd w:id="0"/>
            <w:r w:rsidRPr="00906912">
              <w:rPr>
                <w:rFonts w:ascii="Arial" w:eastAsia="Times New Roman" w:hAnsi="Arial" w:cs="Arial"/>
                <w:b/>
                <w:sz w:val="20"/>
              </w:rPr>
              <w:t>CHÍNH PHỦ</w:t>
            </w:r>
            <w:r w:rsidRPr="00906912">
              <w:rPr>
                <w:rFonts w:ascii="Arial" w:eastAsia="Times New Roman" w:hAnsi="Arial" w:cs="Arial"/>
                <w:b/>
                <w:sz w:val="20"/>
                <w:szCs w:val="20"/>
              </w:rPr>
              <w:br/>
              <w:t>-------</w:t>
            </w:r>
          </w:p>
        </w:tc>
        <w:tc>
          <w:tcPr>
            <w:tcW w:w="5508" w:type="dxa"/>
          </w:tcPr>
          <w:p w:rsidR="00200E8A" w:rsidRPr="00906912" w:rsidRDefault="00200E8A" w:rsidP="00602801">
            <w:pPr>
              <w:spacing w:before="120"/>
              <w:jc w:val="center"/>
              <w:rPr>
                <w:rFonts w:ascii="Arial" w:eastAsia="Times New Roman" w:hAnsi="Arial" w:cs="Arial"/>
                <w:sz w:val="20"/>
                <w:szCs w:val="20"/>
              </w:rPr>
            </w:pPr>
            <w:r w:rsidRPr="00906912">
              <w:rPr>
                <w:rFonts w:ascii="Arial" w:eastAsia="Times New Roman" w:hAnsi="Arial" w:cs="Arial"/>
                <w:b/>
                <w:sz w:val="20"/>
                <w:szCs w:val="20"/>
              </w:rPr>
              <w:t>CỘNG HÒA XÃ HỘI CHỦ NGHĨA VIỆT NAM</w:t>
            </w:r>
            <w:r w:rsidRPr="00906912">
              <w:rPr>
                <w:rFonts w:ascii="Arial" w:eastAsia="Times New Roman" w:hAnsi="Arial" w:cs="Arial"/>
                <w:b/>
                <w:sz w:val="20"/>
                <w:szCs w:val="20"/>
              </w:rPr>
              <w:br/>
              <w:t xml:space="preserve">Độc lập - Tự do - Hạnh phúc </w:t>
            </w:r>
            <w:r w:rsidRPr="00906912">
              <w:rPr>
                <w:rFonts w:ascii="Arial" w:eastAsia="Times New Roman" w:hAnsi="Arial" w:cs="Arial"/>
                <w:b/>
                <w:sz w:val="20"/>
                <w:szCs w:val="20"/>
              </w:rPr>
              <w:br/>
              <w:t>---------------</w:t>
            </w:r>
          </w:p>
        </w:tc>
      </w:tr>
      <w:tr w:rsidR="00200E8A" w:rsidRPr="00906912">
        <w:tc>
          <w:tcPr>
            <w:tcW w:w="3348" w:type="dxa"/>
          </w:tcPr>
          <w:p w:rsidR="00200E8A" w:rsidRPr="00906912" w:rsidRDefault="00200E8A" w:rsidP="00602801">
            <w:pPr>
              <w:spacing w:before="120"/>
              <w:jc w:val="center"/>
              <w:rPr>
                <w:rFonts w:ascii="Arial" w:eastAsia="Times New Roman" w:hAnsi="Arial" w:cs="Arial"/>
                <w:sz w:val="20"/>
                <w:szCs w:val="20"/>
                <w:lang w:val="en-US"/>
              </w:rPr>
            </w:pPr>
            <w:r w:rsidRPr="00906912">
              <w:rPr>
                <w:rFonts w:ascii="Arial" w:eastAsia="Times New Roman" w:hAnsi="Arial" w:cs="Arial"/>
                <w:sz w:val="20"/>
                <w:szCs w:val="20"/>
              </w:rPr>
              <w:t xml:space="preserve">Số: </w:t>
            </w:r>
            <w:r w:rsidRPr="00906912">
              <w:rPr>
                <w:rFonts w:ascii="Arial" w:eastAsia="Times New Roman" w:hAnsi="Arial" w:cs="Arial"/>
                <w:sz w:val="20"/>
                <w:szCs w:val="20"/>
                <w:lang w:val="en-US"/>
              </w:rPr>
              <w:t>128/2016/NĐ-CP</w:t>
            </w:r>
          </w:p>
        </w:tc>
        <w:tc>
          <w:tcPr>
            <w:tcW w:w="5508" w:type="dxa"/>
          </w:tcPr>
          <w:p w:rsidR="00200E8A" w:rsidRPr="00906912" w:rsidRDefault="002B614A" w:rsidP="00602801">
            <w:pPr>
              <w:spacing w:before="120"/>
              <w:jc w:val="right"/>
              <w:rPr>
                <w:rFonts w:ascii="Arial" w:eastAsia="Times New Roman" w:hAnsi="Arial" w:cs="Arial"/>
                <w:i/>
                <w:sz w:val="20"/>
                <w:szCs w:val="20"/>
                <w:lang w:val="en-US"/>
              </w:rPr>
            </w:pPr>
            <w:r w:rsidRPr="00906912">
              <w:rPr>
                <w:rFonts w:ascii="Arial" w:eastAsia="Times New Roman" w:hAnsi="Arial" w:cs="Arial"/>
                <w:i/>
                <w:sz w:val="20"/>
                <w:szCs w:val="20"/>
                <w:lang w:val="en-US"/>
              </w:rPr>
              <w:t xml:space="preserve">Hà Nội, ngày 01 tháng </w:t>
            </w:r>
            <w:r w:rsidR="00200E8A" w:rsidRPr="00906912">
              <w:rPr>
                <w:rFonts w:ascii="Arial" w:eastAsia="Times New Roman" w:hAnsi="Arial" w:cs="Arial"/>
                <w:i/>
                <w:sz w:val="20"/>
                <w:szCs w:val="20"/>
                <w:lang w:val="en-US"/>
              </w:rPr>
              <w:t>9 năm 2016</w:t>
            </w:r>
          </w:p>
        </w:tc>
      </w:tr>
    </w:tbl>
    <w:p w:rsidR="00200E8A" w:rsidRPr="00906912" w:rsidRDefault="00200E8A" w:rsidP="002A6892">
      <w:pPr>
        <w:spacing w:before="120"/>
        <w:rPr>
          <w:rFonts w:ascii="Arial" w:hAnsi="Arial" w:cs="Arial"/>
          <w:sz w:val="20"/>
          <w:lang w:val="en-US"/>
        </w:rPr>
      </w:pPr>
    </w:p>
    <w:p w:rsidR="00200E8A" w:rsidRPr="00906912" w:rsidRDefault="00200E8A" w:rsidP="002A6892">
      <w:pPr>
        <w:spacing w:before="120"/>
        <w:jc w:val="center"/>
        <w:rPr>
          <w:rFonts w:ascii="Arial" w:hAnsi="Arial" w:cs="Arial"/>
          <w:b/>
          <w:lang w:val="en-US"/>
        </w:rPr>
      </w:pPr>
      <w:bookmarkStart w:id="1" w:name="loai_1"/>
      <w:r w:rsidRPr="00906912">
        <w:rPr>
          <w:rFonts w:ascii="Arial" w:hAnsi="Arial" w:cs="Arial"/>
          <w:b/>
        </w:rPr>
        <w:t>NGHỊ ĐỊNH</w:t>
      </w:r>
      <w:bookmarkEnd w:id="1"/>
    </w:p>
    <w:p w:rsidR="00200E8A" w:rsidRPr="00906912" w:rsidRDefault="00200E8A" w:rsidP="002A6892">
      <w:pPr>
        <w:spacing w:before="120"/>
        <w:jc w:val="center"/>
        <w:rPr>
          <w:rFonts w:ascii="Arial" w:hAnsi="Arial" w:cs="Arial"/>
          <w:sz w:val="20"/>
        </w:rPr>
      </w:pPr>
      <w:bookmarkStart w:id="2" w:name="loai_1_name"/>
      <w:r w:rsidRPr="00906912">
        <w:rPr>
          <w:rFonts w:ascii="Arial" w:hAnsi="Arial" w:cs="Arial"/>
          <w:sz w:val="20"/>
        </w:rPr>
        <w:t>BIỂU THUẾ NHẬP KHẨU ƯU ĐÃI ĐẶC BIỆT CỦA VIỆT NAM ĐỂ THỰC HIỆN HIỆP ĐỊNH THƯƠNG MẠI HÀNG HÓA ASEAN - TRUNG QUỐC GIAI ĐOẠN 2016 - 2018</w:t>
      </w:r>
      <w:bookmarkEnd w:id="2"/>
    </w:p>
    <w:p w:rsidR="00200E8A" w:rsidRPr="00906912" w:rsidRDefault="00200E8A" w:rsidP="002A6892">
      <w:pPr>
        <w:spacing w:before="120"/>
        <w:rPr>
          <w:rFonts w:ascii="Arial" w:hAnsi="Arial" w:cs="Arial"/>
          <w:i/>
          <w:sz w:val="20"/>
        </w:rPr>
      </w:pPr>
      <w:r w:rsidRPr="00906912">
        <w:rPr>
          <w:rFonts w:ascii="Arial" w:hAnsi="Arial" w:cs="Arial"/>
          <w:i/>
          <w:sz w:val="20"/>
        </w:rPr>
        <w:t>Căn cứ Luật tổ chức Chính phủ ngày 19 tháng 6 năm 2015;</w:t>
      </w:r>
    </w:p>
    <w:p w:rsidR="00200E8A" w:rsidRPr="00906912" w:rsidRDefault="00200E8A" w:rsidP="002A6892">
      <w:pPr>
        <w:spacing w:before="120"/>
        <w:rPr>
          <w:rFonts w:ascii="Arial" w:hAnsi="Arial" w:cs="Arial"/>
          <w:i/>
          <w:sz w:val="20"/>
        </w:rPr>
      </w:pPr>
      <w:r w:rsidRPr="00906912">
        <w:rPr>
          <w:rFonts w:ascii="Arial" w:hAnsi="Arial" w:cs="Arial"/>
          <w:i/>
          <w:sz w:val="20"/>
        </w:rPr>
        <w:t>Căn cứ Luật thuế xuất khẩu, thuế nhập khẩu ngày 06 tháng 4 năm 2016;</w:t>
      </w:r>
    </w:p>
    <w:p w:rsidR="00200E8A" w:rsidRPr="00906912" w:rsidRDefault="00200E8A" w:rsidP="002A6892">
      <w:pPr>
        <w:spacing w:before="120"/>
        <w:rPr>
          <w:rFonts w:ascii="Arial" w:hAnsi="Arial" w:cs="Arial"/>
          <w:i/>
          <w:sz w:val="20"/>
        </w:rPr>
      </w:pPr>
      <w:r w:rsidRPr="00906912">
        <w:rPr>
          <w:rFonts w:ascii="Arial" w:hAnsi="Arial" w:cs="Arial"/>
          <w:i/>
          <w:sz w:val="20"/>
        </w:rPr>
        <w:t xml:space="preserve">Căn cứ Luật </w:t>
      </w:r>
      <w:r w:rsidR="00906912" w:rsidRPr="00906912">
        <w:rPr>
          <w:rFonts w:ascii="Arial" w:hAnsi="Arial" w:cs="Arial"/>
          <w:i/>
          <w:sz w:val="20"/>
        </w:rPr>
        <w:t>điều</w:t>
      </w:r>
      <w:r w:rsidRPr="00906912">
        <w:rPr>
          <w:rFonts w:ascii="Arial" w:hAnsi="Arial" w:cs="Arial"/>
          <w:i/>
          <w:sz w:val="20"/>
        </w:rPr>
        <w:t xml:space="preserve"> ước quốc t</w:t>
      </w:r>
      <w:r w:rsidRPr="00906912">
        <w:rPr>
          <w:rFonts w:ascii="Arial" w:hAnsi="Arial" w:cs="Arial"/>
          <w:i/>
          <w:sz w:val="20"/>
          <w:lang w:val="en-US"/>
        </w:rPr>
        <w:t>ế</w:t>
      </w:r>
      <w:r w:rsidRPr="00906912">
        <w:rPr>
          <w:rFonts w:ascii="Arial" w:hAnsi="Arial" w:cs="Arial"/>
          <w:i/>
          <w:sz w:val="20"/>
        </w:rPr>
        <w:t xml:space="preserve"> ngày 09 tháng 4 năm 2016;</w:t>
      </w:r>
    </w:p>
    <w:p w:rsidR="00200E8A" w:rsidRPr="00906912" w:rsidRDefault="00200E8A" w:rsidP="002A6892">
      <w:pPr>
        <w:spacing w:before="120"/>
        <w:rPr>
          <w:rFonts w:ascii="Arial" w:hAnsi="Arial" w:cs="Arial"/>
          <w:i/>
          <w:sz w:val="20"/>
        </w:rPr>
      </w:pPr>
      <w:r w:rsidRPr="00906912">
        <w:rPr>
          <w:rFonts w:ascii="Arial" w:hAnsi="Arial" w:cs="Arial"/>
          <w:i/>
          <w:sz w:val="20"/>
        </w:rPr>
        <w:t>Để thực hiện Hiệp định Thương mại hàng hóa ASEAN - Trung Quốc c</w:t>
      </w:r>
      <w:r w:rsidRPr="00906912">
        <w:rPr>
          <w:rFonts w:ascii="Arial" w:hAnsi="Arial" w:cs="Arial"/>
          <w:i/>
          <w:sz w:val="20"/>
          <w:lang w:val="en-US"/>
        </w:rPr>
        <w:t>ó</w:t>
      </w:r>
      <w:r w:rsidRPr="00906912">
        <w:rPr>
          <w:rFonts w:ascii="Arial" w:hAnsi="Arial" w:cs="Arial"/>
          <w:i/>
          <w:sz w:val="20"/>
        </w:rPr>
        <w:t xml:space="preserve"> hiệu lực kể từ ngày 19 tháng 10 năm 2005;</w:t>
      </w:r>
    </w:p>
    <w:p w:rsidR="00200E8A" w:rsidRPr="00906912" w:rsidRDefault="00200E8A" w:rsidP="002A6892">
      <w:pPr>
        <w:spacing w:before="120"/>
        <w:rPr>
          <w:rFonts w:ascii="Arial" w:hAnsi="Arial" w:cs="Arial"/>
          <w:i/>
          <w:sz w:val="20"/>
        </w:rPr>
      </w:pPr>
      <w:r w:rsidRPr="00906912">
        <w:rPr>
          <w:rFonts w:ascii="Arial" w:hAnsi="Arial" w:cs="Arial"/>
          <w:i/>
          <w:sz w:val="20"/>
        </w:rPr>
        <w:t>Theo đề nghị của Bộ trưởng Bộ Tài chính;</w:t>
      </w:r>
    </w:p>
    <w:p w:rsidR="00200E8A" w:rsidRPr="00906912" w:rsidRDefault="00200E8A" w:rsidP="002A6892">
      <w:pPr>
        <w:spacing w:before="120"/>
        <w:rPr>
          <w:rFonts w:ascii="Arial" w:hAnsi="Arial" w:cs="Arial"/>
          <w:i/>
          <w:sz w:val="20"/>
        </w:rPr>
      </w:pPr>
      <w:r w:rsidRPr="00906912">
        <w:rPr>
          <w:rFonts w:ascii="Arial" w:hAnsi="Arial" w:cs="Arial"/>
          <w:i/>
          <w:sz w:val="20"/>
        </w:rPr>
        <w:t>Chính phủ ban hành Nghị định Biểu thuế nhập khẩu ưu đãi đặc biệt của Việt Nam để thực hiện Hiệp định Thương mại hàng hóa ASEAN - Trung Quốc giai đoạn 2016 - 2018.</w:t>
      </w:r>
    </w:p>
    <w:p w:rsidR="00200E8A" w:rsidRPr="00906912" w:rsidRDefault="00906912" w:rsidP="002A6892">
      <w:pPr>
        <w:spacing w:before="120"/>
        <w:rPr>
          <w:rFonts w:ascii="Arial" w:hAnsi="Arial" w:cs="Arial"/>
          <w:b/>
          <w:sz w:val="20"/>
        </w:rPr>
      </w:pPr>
      <w:bookmarkStart w:id="3" w:name="dieu_1"/>
      <w:r w:rsidRPr="00906912">
        <w:rPr>
          <w:rFonts w:ascii="Arial" w:hAnsi="Arial" w:cs="Arial"/>
          <w:b/>
          <w:sz w:val="20"/>
        </w:rPr>
        <w:t>Điều</w:t>
      </w:r>
      <w:r w:rsidR="00200E8A" w:rsidRPr="00906912">
        <w:rPr>
          <w:rFonts w:ascii="Arial" w:hAnsi="Arial" w:cs="Arial"/>
          <w:b/>
          <w:sz w:val="20"/>
        </w:rPr>
        <w:t xml:space="preserve"> 1. Phạm vi </w:t>
      </w:r>
      <w:r w:rsidRPr="00906912">
        <w:rPr>
          <w:rFonts w:ascii="Arial" w:hAnsi="Arial" w:cs="Arial"/>
          <w:b/>
          <w:sz w:val="20"/>
        </w:rPr>
        <w:t>điều</w:t>
      </w:r>
      <w:r w:rsidR="00200E8A" w:rsidRPr="00906912">
        <w:rPr>
          <w:rFonts w:ascii="Arial" w:hAnsi="Arial" w:cs="Arial"/>
          <w:b/>
          <w:sz w:val="20"/>
        </w:rPr>
        <w:t xml:space="preserve"> chỉnh</w:t>
      </w:r>
      <w:bookmarkEnd w:id="3"/>
    </w:p>
    <w:p w:rsidR="00200E8A" w:rsidRPr="00906912" w:rsidRDefault="00200E8A" w:rsidP="002A6892">
      <w:pPr>
        <w:spacing w:before="120"/>
        <w:rPr>
          <w:rFonts w:ascii="Arial" w:hAnsi="Arial" w:cs="Arial"/>
          <w:sz w:val="20"/>
        </w:rPr>
      </w:pPr>
      <w:r w:rsidRPr="00906912">
        <w:rPr>
          <w:rFonts w:ascii="Arial" w:hAnsi="Arial" w:cs="Arial"/>
          <w:sz w:val="20"/>
        </w:rPr>
        <w:t xml:space="preserve">Nghị định này quy định thuế suất thuế nhập khẩu ưu đãi đặc biệt của Việt Nam để thực hiện Hiệp định Thương mại hàng hóa ASEAN - Trung Quốc và </w:t>
      </w:r>
      <w:r w:rsidR="00906912" w:rsidRPr="00906912">
        <w:rPr>
          <w:rFonts w:ascii="Arial" w:hAnsi="Arial" w:cs="Arial"/>
          <w:sz w:val="20"/>
        </w:rPr>
        <w:t>điều</w:t>
      </w:r>
      <w:r w:rsidRPr="00906912">
        <w:rPr>
          <w:rFonts w:ascii="Arial" w:hAnsi="Arial" w:cs="Arial"/>
          <w:sz w:val="20"/>
        </w:rPr>
        <w:t xml:space="preserve"> kiện được hưởng thuế suất thuế nhập khẩu ưu đãi đặc biệt theo Hiệp định này.</w:t>
      </w:r>
    </w:p>
    <w:p w:rsidR="00200E8A" w:rsidRPr="00906912" w:rsidRDefault="00906912" w:rsidP="002A6892">
      <w:pPr>
        <w:spacing w:before="120"/>
        <w:rPr>
          <w:rFonts w:ascii="Arial" w:hAnsi="Arial" w:cs="Arial"/>
          <w:b/>
          <w:sz w:val="20"/>
        </w:rPr>
      </w:pPr>
      <w:bookmarkStart w:id="4" w:name="dieu_2"/>
      <w:r w:rsidRPr="00906912">
        <w:rPr>
          <w:rFonts w:ascii="Arial" w:hAnsi="Arial" w:cs="Arial"/>
          <w:b/>
          <w:sz w:val="20"/>
        </w:rPr>
        <w:t>Điều</w:t>
      </w:r>
      <w:r w:rsidR="00200E8A" w:rsidRPr="00906912">
        <w:rPr>
          <w:rFonts w:ascii="Arial" w:hAnsi="Arial" w:cs="Arial"/>
          <w:b/>
          <w:sz w:val="20"/>
        </w:rPr>
        <w:t xml:space="preserve"> 2. Đối tượng áp dụng</w:t>
      </w:r>
      <w:bookmarkEnd w:id="4"/>
    </w:p>
    <w:p w:rsidR="00200E8A" w:rsidRPr="00906912" w:rsidRDefault="00200E8A" w:rsidP="002A6892">
      <w:pPr>
        <w:spacing w:before="120"/>
        <w:rPr>
          <w:rFonts w:ascii="Arial" w:hAnsi="Arial" w:cs="Arial"/>
          <w:sz w:val="20"/>
        </w:rPr>
      </w:pPr>
      <w:r w:rsidRPr="00906912">
        <w:rPr>
          <w:rFonts w:ascii="Arial" w:hAnsi="Arial" w:cs="Arial"/>
          <w:sz w:val="20"/>
        </w:rPr>
        <w:t>1. Người nộp thuế theo quy định của Luật thuế xuất khẩu, thuế nhập khẩu.</w:t>
      </w:r>
    </w:p>
    <w:p w:rsidR="00200E8A" w:rsidRPr="00906912" w:rsidRDefault="00200E8A" w:rsidP="002A6892">
      <w:pPr>
        <w:spacing w:before="120"/>
        <w:rPr>
          <w:rFonts w:ascii="Arial" w:hAnsi="Arial" w:cs="Arial"/>
          <w:sz w:val="20"/>
        </w:rPr>
      </w:pPr>
      <w:r w:rsidRPr="00906912">
        <w:rPr>
          <w:rFonts w:ascii="Arial" w:hAnsi="Arial" w:cs="Arial"/>
          <w:sz w:val="20"/>
        </w:rPr>
        <w:t>2. Cơ quan hải quan, công chức hải quan.</w:t>
      </w:r>
    </w:p>
    <w:p w:rsidR="00200E8A" w:rsidRPr="00906912" w:rsidRDefault="00200E8A" w:rsidP="002A6892">
      <w:pPr>
        <w:spacing w:before="120"/>
        <w:rPr>
          <w:rFonts w:ascii="Arial" w:hAnsi="Arial" w:cs="Arial"/>
          <w:sz w:val="20"/>
        </w:rPr>
      </w:pPr>
      <w:r w:rsidRPr="00906912">
        <w:rPr>
          <w:rFonts w:ascii="Arial" w:hAnsi="Arial" w:cs="Arial"/>
          <w:sz w:val="20"/>
        </w:rPr>
        <w:t>3. Tổ chức, cá nhân có quyền và nghĩa vụ liên quan đến hàng hóa xuất khẩu, nhập khẩu.</w:t>
      </w:r>
    </w:p>
    <w:p w:rsidR="00200E8A" w:rsidRPr="00906912" w:rsidRDefault="00906912" w:rsidP="002A6892">
      <w:pPr>
        <w:spacing w:before="120"/>
        <w:rPr>
          <w:rFonts w:ascii="Arial" w:hAnsi="Arial" w:cs="Arial"/>
          <w:b/>
          <w:sz w:val="20"/>
        </w:rPr>
      </w:pPr>
      <w:bookmarkStart w:id="5" w:name="dieu_3"/>
      <w:r w:rsidRPr="00906912">
        <w:rPr>
          <w:rFonts w:ascii="Arial" w:hAnsi="Arial" w:cs="Arial"/>
          <w:b/>
          <w:sz w:val="20"/>
        </w:rPr>
        <w:t>Điều</w:t>
      </w:r>
      <w:r w:rsidR="00200E8A" w:rsidRPr="00906912">
        <w:rPr>
          <w:rFonts w:ascii="Arial" w:hAnsi="Arial" w:cs="Arial"/>
          <w:b/>
          <w:sz w:val="20"/>
        </w:rPr>
        <w:t xml:space="preserve"> 3. Biểu thuế nhập khẩu ưu đãi đặc biệt</w:t>
      </w:r>
      <w:bookmarkEnd w:id="5"/>
    </w:p>
    <w:p w:rsidR="00200E8A" w:rsidRPr="00906912" w:rsidRDefault="00200E8A" w:rsidP="002A6892">
      <w:pPr>
        <w:spacing w:before="120"/>
        <w:rPr>
          <w:rFonts w:ascii="Arial" w:hAnsi="Arial" w:cs="Arial"/>
          <w:sz w:val="20"/>
        </w:rPr>
      </w:pPr>
      <w:r w:rsidRPr="00906912">
        <w:rPr>
          <w:rFonts w:ascii="Arial" w:hAnsi="Arial" w:cs="Arial"/>
          <w:sz w:val="20"/>
        </w:rPr>
        <w:t xml:space="preserve">Ban hành kèm theo Nghị định này Biểu thuế nhập khẩu </w:t>
      </w:r>
      <w:r w:rsidRPr="00906912">
        <w:rPr>
          <w:rFonts w:ascii="Arial" w:hAnsi="Arial" w:cs="Arial"/>
          <w:sz w:val="20"/>
          <w:lang w:val="en-US"/>
        </w:rPr>
        <w:t>ưu</w:t>
      </w:r>
      <w:r w:rsidRPr="00906912">
        <w:rPr>
          <w:rFonts w:ascii="Arial" w:hAnsi="Arial" w:cs="Arial"/>
          <w:sz w:val="20"/>
        </w:rPr>
        <w:t xml:space="preserve"> đãi đặc biệt của Việt Nam để thực hiện Hiệp định Thương mại hàng hóa ASEAN - Trung Quốc giai đoạn 2016 - 2018 (thuế suất thuế nhập khẩu ưu đãi đặc biệt áp dụng sau đây gọi là thuế suất ACFTA).</w:t>
      </w:r>
    </w:p>
    <w:p w:rsidR="00200E8A" w:rsidRPr="00906912" w:rsidRDefault="00200E8A" w:rsidP="002A6892">
      <w:pPr>
        <w:spacing w:before="120"/>
        <w:rPr>
          <w:rFonts w:ascii="Arial" w:hAnsi="Arial" w:cs="Arial"/>
          <w:sz w:val="20"/>
        </w:rPr>
      </w:pPr>
      <w:r w:rsidRPr="00906912">
        <w:rPr>
          <w:rFonts w:ascii="Arial" w:hAnsi="Arial" w:cs="Arial"/>
          <w:sz w:val="20"/>
        </w:rPr>
        <w:t xml:space="preserve">1. Cột “Mã hàng” và cột “Tên gọi, mô tả hàng hóa” được xây dựng trên cơ sở Danh </w:t>
      </w:r>
      <w:r w:rsidR="00906912" w:rsidRPr="00906912">
        <w:rPr>
          <w:rFonts w:ascii="Arial" w:hAnsi="Arial" w:cs="Arial"/>
          <w:sz w:val="20"/>
        </w:rPr>
        <w:t>mục</w:t>
      </w:r>
      <w:r w:rsidRPr="00906912">
        <w:rPr>
          <w:rFonts w:ascii="Arial" w:hAnsi="Arial" w:cs="Arial"/>
          <w:sz w:val="20"/>
        </w:rPr>
        <w:t xml:space="preserve"> hàng hóa xuất khẩu, nhập khẩu Việt Nam và phân loại theo cấp mã 8 số hoặc 10 số.</w:t>
      </w:r>
    </w:p>
    <w:p w:rsidR="00200E8A" w:rsidRPr="00906912" w:rsidRDefault="00200E8A" w:rsidP="002A6892">
      <w:pPr>
        <w:spacing w:before="120"/>
        <w:rPr>
          <w:rFonts w:ascii="Arial" w:hAnsi="Arial" w:cs="Arial"/>
          <w:sz w:val="20"/>
        </w:rPr>
      </w:pPr>
      <w:r w:rsidRPr="00906912">
        <w:rPr>
          <w:rFonts w:ascii="Arial" w:hAnsi="Arial" w:cs="Arial"/>
          <w:sz w:val="20"/>
        </w:rPr>
        <w:t>2. Cột “Thuế suất ACFTA (%)”: Thuế suất áp dụng cho từng năm, được áp dụng từ ngày 01 tháng 9 năm 2016 đến ngày 31 tháng 12 năm 2016 và từ ngày 01 tháng 01 đến ngày 31 tháng 12 của năm 2017 và năm 2018.</w:t>
      </w:r>
    </w:p>
    <w:p w:rsidR="00200E8A" w:rsidRPr="00906912" w:rsidRDefault="00200E8A" w:rsidP="002A6892">
      <w:pPr>
        <w:spacing w:before="120"/>
        <w:rPr>
          <w:rFonts w:ascii="Arial" w:hAnsi="Arial" w:cs="Arial"/>
          <w:sz w:val="20"/>
        </w:rPr>
      </w:pPr>
      <w:r w:rsidRPr="00906912">
        <w:rPr>
          <w:rFonts w:ascii="Arial" w:hAnsi="Arial" w:cs="Arial"/>
          <w:sz w:val="20"/>
        </w:rPr>
        <w:t xml:space="preserve">3. Ký hiệu </w:t>
      </w:r>
      <w:r w:rsidRPr="00906912">
        <w:rPr>
          <w:rFonts w:ascii="Arial" w:hAnsi="Arial" w:cs="Arial"/>
          <w:sz w:val="20"/>
          <w:lang w:val="en-US"/>
        </w:rPr>
        <w:t xml:space="preserve">“*”: </w:t>
      </w:r>
      <w:r w:rsidRPr="00906912">
        <w:rPr>
          <w:rFonts w:ascii="Arial" w:hAnsi="Arial" w:cs="Arial"/>
          <w:sz w:val="20"/>
        </w:rPr>
        <w:t xml:space="preserve">Hàng hóa nhập khẩu không được hưởng thuế suất ACFTA tại thời </w:t>
      </w:r>
      <w:r w:rsidR="00906912" w:rsidRPr="00906912">
        <w:rPr>
          <w:rFonts w:ascii="Arial" w:hAnsi="Arial" w:cs="Arial"/>
          <w:sz w:val="20"/>
        </w:rPr>
        <w:t>điểm</w:t>
      </w:r>
      <w:r w:rsidRPr="00906912">
        <w:rPr>
          <w:rFonts w:ascii="Arial" w:hAnsi="Arial" w:cs="Arial"/>
          <w:sz w:val="20"/>
        </w:rPr>
        <w:t xml:space="preserve"> tương ứng.</w:t>
      </w:r>
    </w:p>
    <w:p w:rsidR="00200E8A" w:rsidRPr="00906912" w:rsidRDefault="00200E8A" w:rsidP="002A6892">
      <w:pPr>
        <w:spacing w:before="120"/>
        <w:rPr>
          <w:rFonts w:ascii="Arial" w:hAnsi="Arial" w:cs="Arial"/>
          <w:sz w:val="20"/>
        </w:rPr>
      </w:pPr>
      <w:r w:rsidRPr="00906912">
        <w:rPr>
          <w:rFonts w:ascii="Arial" w:hAnsi="Arial" w:cs="Arial"/>
          <w:sz w:val="20"/>
        </w:rPr>
        <w:t xml:space="preserve">4. Cột “Nước không được hưởng ưu đãi”: Những mặt hàng nhập khẩu từ nước có thể hiện ký hiệu tên nước (được quy định tại </w:t>
      </w:r>
      <w:r w:rsidR="00906912" w:rsidRPr="00906912">
        <w:rPr>
          <w:rFonts w:ascii="Arial" w:hAnsi="Arial" w:cs="Arial"/>
          <w:sz w:val="20"/>
        </w:rPr>
        <w:t>khoản</w:t>
      </w:r>
      <w:r w:rsidRPr="00906912">
        <w:rPr>
          <w:rFonts w:ascii="Arial" w:hAnsi="Arial" w:cs="Arial"/>
          <w:sz w:val="20"/>
        </w:rPr>
        <w:t xml:space="preserve"> 2 </w:t>
      </w:r>
      <w:r w:rsidR="00906912" w:rsidRPr="00906912">
        <w:rPr>
          <w:rFonts w:ascii="Arial" w:hAnsi="Arial" w:cs="Arial"/>
          <w:sz w:val="20"/>
        </w:rPr>
        <w:t>Điều</w:t>
      </w:r>
      <w:r w:rsidRPr="00906912">
        <w:rPr>
          <w:rFonts w:ascii="Arial" w:hAnsi="Arial" w:cs="Arial"/>
          <w:sz w:val="20"/>
        </w:rPr>
        <w:t xml:space="preserve"> 4) không được áp dụng thuế suất ACFTA quy định tại Nghị định này.</w:t>
      </w:r>
    </w:p>
    <w:p w:rsidR="00200E8A" w:rsidRPr="00906912" w:rsidRDefault="00906912" w:rsidP="002A6892">
      <w:pPr>
        <w:spacing w:before="120"/>
        <w:rPr>
          <w:rFonts w:ascii="Arial" w:hAnsi="Arial" w:cs="Arial"/>
          <w:b/>
          <w:sz w:val="20"/>
        </w:rPr>
      </w:pPr>
      <w:bookmarkStart w:id="6" w:name="dieu_4"/>
      <w:r w:rsidRPr="00906912">
        <w:rPr>
          <w:rFonts w:ascii="Arial" w:hAnsi="Arial" w:cs="Arial"/>
          <w:b/>
          <w:sz w:val="20"/>
        </w:rPr>
        <w:t>Điều</w:t>
      </w:r>
      <w:r w:rsidR="00200E8A" w:rsidRPr="00906912">
        <w:rPr>
          <w:rFonts w:ascii="Arial" w:hAnsi="Arial" w:cs="Arial"/>
          <w:b/>
          <w:sz w:val="20"/>
        </w:rPr>
        <w:t xml:space="preserve"> 4. </w:t>
      </w:r>
      <w:r w:rsidRPr="00906912">
        <w:rPr>
          <w:rFonts w:ascii="Arial" w:hAnsi="Arial" w:cs="Arial"/>
          <w:b/>
          <w:sz w:val="20"/>
        </w:rPr>
        <w:t>Điều</w:t>
      </w:r>
      <w:r w:rsidR="00200E8A" w:rsidRPr="00906912">
        <w:rPr>
          <w:rFonts w:ascii="Arial" w:hAnsi="Arial" w:cs="Arial"/>
          <w:b/>
          <w:sz w:val="20"/>
        </w:rPr>
        <w:t xml:space="preserve"> kiện áp dụng thuế suất thuế nhập khẩu ưu đãi đặc biệt</w:t>
      </w:r>
      <w:bookmarkEnd w:id="6"/>
    </w:p>
    <w:p w:rsidR="00200E8A" w:rsidRPr="00906912" w:rsidRDefault="00200E8A" w:rsidP="002A6892">
      <w:pPr>
        <w:spacing w:before="120"/>
        <w:rPr>
          <w:rFonts w:ascii="Arial" w:hAnsi="Arial" w:cs="Arial"/>
          <w:sz w:val="20"/>
        </w:rPr>
      </w:pPr>
      <w:r w:rsidRPr="00906912">
        <w:rPr>
          <w:rFonts w:ascii="Arial" w:hAnsi="Arial" w:cs="Arial"/>
          <w:sz w:val="20"/>
        </w:rPr>
        <w:t xml:space="preserve">Hàng hóa nhập khẩu được áp dụng thuế suất ACFTA phải đáp ứng đủ các </w:t>
      </w:r>
      <w:r w:rsidR="00906912" w:rsidRPr="00906912">
        <w:rPr>
          <w:rFonts w:ascii="Arial" w:hAnsi="Arial" w:cs="Arial"/>
          <w:sz w:val="20"/>
        </w:rPr>
        <w:t>điều</w:t>
      </w:r>
      <w:r w:rsidRPr="00906912">
        <w:rPr>
          <w:rFonts w:ascii="Arial" w:hAnsi="Arial" w:cs="Arial"/>
          <w:sz w:val="20"/>
        </w:rPr>
        <w:t xml:space="preserve"> kiện sau:</w:t>
      </w:r>
    </w:p>
    <w:p w:rsidR="00200E8A" w:rsidRPr="00906912" w:rsidRDefault="00200E8A" w:rsidP="002A6892">
      <w:pPr>
        <w:spacing w:before="120"/>
        <w:rPr>
          <w:rFonts w:ascii="Arial" w:hAnsi="Arial" w:cs="Arial"/>
          <w:sz w:val="20"/>
        </w:rPr>
      </w:pPr>
      <w:r w:rsidRPr="00906912">
        <w:rPr>
          <w:rFonts w:ascii="Arial" w:hAnsi="Arial" w:cs="Arial"/>
          <w:sz w:val="20"/>
        </w:rPr>
        <w:t>1. Thuộc Biểu thuế nhập khẩu ưu đãi đặc biệt ban hành kèm theo Nghị định này.</w:t>
      </w:r>
    </w:p>
    <w:p w:rsidR="00200E8A" w:rsidRPr="00906912" w:rsidRDefault="00200E8A" w:rsidP="002A6892">
      <w:pPr>
        <w:spacing w:before="120"/>
        <w:rPr>
          <w:rFonts w:ascii="Arial" w:hAnsi="Arial" w:cs="Arial"/>
          <w:sz w:val="20"/>
        </w:rPr>
      </w:pPr>
      <w:r w:rsidRPr="00906912">
        <w:rPr>
          <w:rFonts w:ascii="Arial" w:hAnsi="Arial" w:cs="Arial"/>
          <w:sz w:val="20"/>
        </w:rPr>
        <w:t>2. Được nhập khẩu từ các nước là thành viên của Hiệp định Thương mại hàng hóa ASEAN - Trung Quốc, bao gồm các nước sau:</w:t>
      </w:r>
    </w:p>
    <w:p w:rsidR="00200E8A" w:rsidRPr="00906912" w:rsidRDefault="00200E8A" w:rsidP="002A6892">
      <w:pPr>
        <w:spacing w:before="120"/>
        <w:rPr>
          <w:rFonts w:ascii="Arial" w:hAnsi="Arial" w:cs="Arial"/>
          <w:sz w:val="20"/>
        </w:rPr>
      </w:pPr>
      <w:r w:rsidRPr="00906912">
        <w:rPr>
          <w:rFonts w:ascii="Arial" w:hAnsi="Arial" w:cs="Arial"/>
          <w:sz w:val="20"/>
        </w:rPr>
        <w:t>a) Bru-nây Đa-rút-xa-lam, ký hiệu là BN;</w:t>
      </w:r>
    </w:p>
    <w:p w:rsidR="00200E8A" w:rsidRPr="00906912" w:rsidRDefault="00200E8A" w:rsidP="002A6892">
      <w:pPr>
        <w:spacing w:before="120"/>
        <w:rPr>
          <w:rFonts w:ascii="Arial" w:hAnsi="Arial" w:cs="Arial"/>
          <w:sz w:val="20"/>
        </w:rPr>
      </w:pPr>
      <w:r w:rsidRPr="00906912">
        <w:rPr>
          <w:rFonts w:ascii="Arial" w:hAnsi="Arial" w:cs="Arial"/>
          <w:sz w:val="20"/>
        </w:rPr>
        <w:t xml:space="preserve">b) Vương quốc Cam-pu-chia, ký hiệu </w:t>
      </w:r>
      <w:r w:rsidRPr="00906912">
        <w:rPr>
          <w:rFonts w:ascii="Arial" w:hAnsi="Arial" w:cs="Arial"/>
          <w:sz w:val="20"/>
          <w:lang w:val="en-US"/>
        </w:rPr>
        <w:t>l</w:t>
      </w:r>
      <w:r w:rsidRPr="00906912">
        <w:rPr>
          <w:rFonts w:ascii="Arial" w:hAnsi="Arial" w:cs="Arial"/>
          <w:sz w:val="20"/>
        </w:rPr>
        <w:t>à KH;</w:t>
      </w:r>
    </w:p>
    <w:p w:rsidR="00200E8A" w:rsidRPr="00906912" w:rsidRDefault="00200E8A" w:rsidP="002A6892">
      <w:pPr>
        <w:spacing w:before="120"/>
        <w:rPr>
          <w:rFonts w:ascii="Arial" w:hAnsi="Arial" w:cs="Arial"/>
          <w:sz w:val="20"/>
        </w:rPr>
      </w:pPr>
      <w:r w:rsidRPr="00906912">
        <w:rPr>
          <w:rFonts w:ascii="Arial" w:hAnsi="Arial" w:cs="Arial"/>
          <w:sz w:val="20"/>
        </w:rPr>
        <w:t>c) Cộng hòa In-đô-nê-xi-a, ký hiệu là ID;</w:t>
      </w:r>
    </w:p>
    <w:p w:rsidR="00200E8A" w:rsidRPr="00906912" w:rsidRDefault="00200E8A" w:rsidP="002A6892">
      <w:pPr>
        <w:spacing w:before="120"/>
        <w:rPr>
          <w:rFonts w:ascii="Arial" w:hAnsi="Arial" w:cs="Arial"/>
          <w:sz w:val="20"/>
        </w:rPr>
      </w:pPr>
      <w:r w:rsidRPr="00906912">
        <w:rPr>
          <w:rFonts w:ascii="Arial" w:hAnsi="Arial" w:cs="Arial"/>
          <w:sz w:val="20"/>
        </w:rPr>
        <w:t>d) Cộng hòa Dân chủ Nhân dân Lào, ký hiệu là LA;</w:t>
      </w:r>
    </w:p>
    <w:p w:rsidR="00200E8A" w:rsidRPr="00906912" w:rsidRDefault="00200E8A" w:rsidP="002A6892">
      <w:pPr>
        <w:spacing w:before="120"/>
        <w:rPr>
          <w:rFonts w:ascii="Arial" w:hAnsi="Arial" w:cs="Arial"/>
          <w:sz w:val="20"/>
        </w:rPr>
      </w:pPr>
      <w:r w:rsidRPr="00906912">
        <w:rPr>
          <w:rFonts w:ascii="Arial" w:hAnsi="Arial" w:cs="Arial"/>
          <w:sz w:val="20"/>
        </w:rPr>
        <w:t>đ) Ma-lay-xi-a, ký hiệu là MY;</w:t>
      </w:r>
    </w:p>
    <w:p w:rsidR="00200E8A" w:rsidRPr="00906912" w:rsidRDefault="00200E8A" w:rsidP="002A6892">
      <w:pPr>
        <w:spacing w:before="120"/>
        <w:rPr>
          <w:rFonts w:ascii="Arial" w:hAnsi="Arial" w:cs="Arial"/>
          <w:sz w:val="20"/>
        </w:rPr>
      </w:pPr>
      <w:r w:rsidRPr="00906912">
        <w:rPr>
          <w:rFonts w:ascii="Arial" w:hAnsi="Arial" w:cs="Arial"/>
          <w:sz w:val="20"/>
        </w:rPr>
        <w:t>e) Cộng hòa Liên bang Mi-an-ma, ký hiệu là MM;</w:t>
      </w:r>
    </w:p>
    <w:p w:rsidR="00200E8A" w:rsidRPr="00906912" w:rsidRDefault="00200E8A" w:rsidP="002A6892">
      <w:pPr>
        <w:spacing w:before="120"/>
        <w:rPr>
          <w:rFonts w:ascii="Arial" w:hAnsi="Arial" w:cs="Arial"/>
          <w:sz w:val="20"/>
        </w:rPr>
      </w:pPr>
      <w:r w:rsidRPr="00906912">
        <w:rPr>
          <w:rFonts w:ascii="Arial" w:hAnsi="Arial" w:cs="Arial"/>
          <w:sz w:val="20"/>
        </w:rPr>
        <w:t>g) Cộng hòa Phi-líp-pin, ký hiệu là PH;</w:t>
      </w:r>
    </w:p>
    <w:p w:rsidR="00200E8A" w:rsidRPr="00906912" w:rsidRDefault="00200E8A" w:rsidP="002A6892">
      <w:pPr>
        <w:spacing w:before="120"/>
        <w:rPr>
          <w:rFonts w:ascii="Arial" w:hAnsi="Arial" w:cs="Arial"/>
          <w:sz w:val="20"/>
        </w:rPr>
      </w:pPr>
      <w:r w:rsidRPr="00906912">
        <w:rPr>
          <w:rFonts w:ascii="Arial" w:hAnsi="Arial" w:cs="Arial"/>
          <w:sz w:val="20"/>
        </w:rPr>
        <w:lastRenderedPageBreak/>
        <w:t>h) Cộng hòa Xinh-ga-po, ký hiệu là SG;</w:t>
      </w:r>
    </w:p>
    <w:p w:rsidR="00200E8A" w:rsidRPr="00906912" w:rsidRDefault="00200E8A" w:rsidP="002A6892">
      <w:pPr>
        <w:spacing w:before="120"/>
        <w:rPr>
          <w:rFonts w:ascii="Arial" w:hAnsi="Arial" w:cs="Arial"/>
          <w:sz w:val="20"/>
        </w:rPr>
      </w:pPr>
      <w:r w:rsidRPr="00906912">
        <w:rPr>
          <w:rFonts w:ascii="Arial" w:hAnsi="Arial" w:cs="Arial"/>
          <w:sz w:val="20"/>
        </w:rPr>
        <w:t>i) Vương quốc Thái Lan, ký hiệu là TH;</w:t>
      </w:r>
    </w:p>
    <w:p w:rsidR="00200E8A" w:rsidRPr="00906912" w:rsidRDefault="00200E8A" w:rsidP="002A6892">
      <w:pPr>
        <w:spacing w:before="120"/>
        <w:rPr>
          <w:rFonts w:ascii="Arial" w:hAnsi="Arial" w:cs="Arial"/>
          <w:sz w:val="20"/>
        </w:rPr>
      </w:pPr>
      <w:r w:rsidRPr="00906912">
        <w:rPr>
          <w:rFonts w:ascii="Arial" w:hAnsi="Arial" w:cs="Arial"/>
          <w:sz w:val="20"/>
        </w:rPr>
        <w:t>k) Cộng hòa Nhân dân Trung Hoa, ký hiệu là CN;</w:t>
      </w:r>
    </w:p>
    <w:p w:rsidR="00200E8A" w:rsidRPr="00906912" w:rsidRDefault="00200E8A" w:rsidP="002A6892">
      <w:pPr>
        <w:spacing w:before="120"/>
        <w:rPr>
          <w:rFonts w:ascii="Arial" w:hAnsi="Arial" w:cs="Arial"/>
          <w:sz w:val="20"/>
        </w:rPr>
      </w:pPr>
      <w:r w:rsidRPr="00906912">
        <w:rPr>
          <w:rFonts w:ascii="Arial" w:hAnsi="Arial" w:cs="Arial"/>
          <w:sz w:val="20"/>
          <w:lang w:val="en-US"/>
        </w:rPr>
        <w:t>l</w:t>
      </w:r>
      <w:r w:rsidRPr="00906912">
        <w:rPr>
          <w:rFonts w:ascii="Arial" w:hAnsi="Arial" w:cs="Arial"/>
          <w:sz w:val="20"/>
        </w:rPr>
        <w:t>) Cộng hòa xã hội chủ nghĩa Việt Nam (Hàng hóa từ khu phi thuế quan nhập khẩu vào thị trường trong nước), ký hiệu là VN.</w:t>
      </w:r>
    </w:p>
    <w:p w:rsidR="00200E8A" w:rsidRPr="00906912" w:rsidRDefault="00200E8A" w:rsidP="002A6892">
      <w:pPr>
        <w:spacing w:before="120"/>
        <w:rPr>
          <w:rFonts w:ascii="Arial" w:hAnsi="Arial" w:cs="Arial"/>
          <w:sz w:val="20"/>
        </w:rPr>
      </w:pPr>
      <w:r w:rsidRPr="00906912">
        <w:rPr>
          <w:rFonts w:ascii="Arial" w:hAnsi="Arial" w:cs="Arial"/>
          <w:sz w:val="20"/>
        </w:rPr>
        <w:t xml:space="preserve">3. Được vận chuyển trực tiếp từ nước xuất khẩu theo quy định tại </w:t>
      </w:r>
      <w:r w:rsidR="00906912" w:rsidRPr="00906912">
        <w:rPr>
          <w:rFonts w:ascii="Arial" w:hAnsi="Arial" w:cs="Arial"/>
          <w:sz w:val="20"/>
        </w:rPr>
        <w:t>khoản</w:t>
      </w:r>
      <w:r w:rsidRPr="00906912">
        <w:rPr>
          <w:rFonts w:ascii="Arial" w:hAnsi="Arial" w:cs="Arial"/>
          <w:sz w:val="20"/>
        </w:rPr>
        <w:t xml:space="preserve"> 2 </w:t>
      </w:r>
      <w:r w:rsidR="00906912" w:rsidRPr="00906912">
        <w:rPr>
          <w:rFonts w:ascii="Arial" w:hAnsi="Arial" w:cs="Arial"/>
          <w:sz w:val="20"/>
        </w:rPr>
        <w:t>Điều</w:t>
      </w:r>
      <w:r w:rsidRPr="00906912">
        <w:rPr>
          <w:rFonts w:ascii="Arial" w:hAnsi="Arial" w:cs="Arial"/>
          <w:sz w:val="20"/>
        </w:rPr>
        <w:t xml:space="preserve"> này vào Việt Nam, do Bộ Công Thương quy định.</w:t>
      </w:r>
    </w:p>
    <w:p w:rsidR="00200E8A" w:rsidRPr="00906912" w:rsidRDefault="00200E8A" w:rsidP="002A6892">
      <w:pPr>
        <w:spacing w:before="120"/>
        <w:rPr>
          <w:rFonts w:ascii="Arial" w:hAnsi="Arial" w:cs="Arial"/>
          <w:sz w:val="20"/>
        </w:rPr>
      </w:pPr>
      <w:r w:rsidRPr="00906912">
        <w:rPr>
          <w:rFonts w:ascii="Arial" w:hAnsi="Arial" w:cs="Arial"/>
          <w:sz w:val="20"/>
        </w:rPr>
        <w:t xml:space="preserve">4. Đáp ứng các quy định về xuất xứ hàng hóa trong Hiệp định Thương mại hàng hóa ASEAN - Trung Quốc, có Giấy chứng nhận xuất xứ hàng hóa (C/O) mẫu E </w:t>
      </w:r>
      <w:r w:rsidRPr="00906912">
        <w:rPr>
          <w:rFonts w:ascii="Arial" w:hAnsi="Arial" w:cs="Arial"/>
          <w:sz w:val="20"/>
          <w:lang w:val="en-US"/>
        </w:rPr>
        <w:t>d</w:t>
      </w:r>
      <w:r w:rsidRPr="00906912">
        <w:rPr>
          <w:rFonts w:ascii="Arial" w:hAnsi="Arial" w:cs="Arial"/>
          <w:sz w:val="20"/>
        </w:rPr>
        <w:t>o Bộ Công Thương quy định.</w:t>
      </w:r>
    </w:p>
    <w:p w:rsidR="00200E8A" w:rsidRPr="00906912" w:rsidRDefault="00906912" w:rsidP="002A6892">
      <w:pPr>
        <w:spacing w:before="120"/>
        <w:rPr>
          <w:rFonts w:ascii="Arial" w:hAnsi="Arial" w:cs="Arial"/>
          <w:b/>
          <w:sz w:val="20"/>
        </w:rPr>
      </w:pPr>
      <w:bookmarkStart w:id="7" w:name="dieu_5"/>
      <w:r w:rsidRPr="00906912">
        <w:rPr>
          <w:rFonts w:ascii="Arial" w:hAnsi="Arial" w:cs="Arial"/>
          <w:b/>
          <w:sz w:val="20"/>
        </w:rPr>
        <w:t>Điều</w:t>
      </w:r>
      <w:r w:rsidR="00200E8A" w:rsidRPr="00906912">
        <w:rPr>
          <w:rFonts w:ascii="Arial" w:hAnsi="Arial" w:cs="Arial"/>
          <w:b/>
          <w:sz w:val="20"/>
        </w:rPr>
        <w:t xml:space="preserve"> 5. Hiệu lực thi hành</w:t>
      </w:r>
      <w:bookmarkEnd w:id="7"/>
    </w:p>
    <w:p w:rsidR="00200E8A" w:rsidRPr="00906912" w:rsidRDefault="00200E8A" w:rsidP="002A6892">
      <w:pPr>
        <w:spacing w:before="120"/>
        <w:rPr>
          <w:rFonts w:ascii="Arial" w:hAnsi="Arial" w:cs="Arial"/>
          <w:sz w:val="20"/>
        </w:rPr>
      </w:pPr>
      <w:r w:rsidRPr="00906912">
        <w:rPr>
          <w:rFonts w:ascii="Arial" w:hAnsi="Arial" w:cs="Arial"/>
          <w:sz w:val="20"/>
        </w:rPr>
        <w:t>1. Nghị định này có hiệu lực thi hành từ ngày 01 tháng 9 năm 2016.</w:t>
      </w:r>
    </w:p>
    <w:p w:rsidR="00200E8A" w:rsidRPr="00906912" w:rsidRDefault="00200E8A" w:rsidP="002A6892">
      <w:pPr>
        <w:spacing w:before="120"/>
        <w:rPr>
          <w:rFonts w:ascii="Arial" w:hAnsi="Arial" w:cs="Arial"/>
          <w:sz w:val="20"/>
        </w:rPr>
      </w:pPr>
      <w:r w:rsidRPr="00906912">
        <w:rPr>
          <w:rFonts w:ascii="Arial" w:hAnsi="Arial" w:cs="Arial"/>
          <w:sz w:val="20"/>
        </w:rPr>
        <w:t>2. Bãi bỏ Thông tư số 166/2014/TT-BTC ngày 14 tháng 11 năm 2014 của Bộ trưởng Bộ Tài chính về việc ban hành Biểu thuế nhập khẩu ưu đãi đặc biệt của Việt Nam để thực hiện Hiệp định Thương mại hàng hóa ASEAN - Trung Quốc giai đoạn 2015-2018.</w:t>
      </w:r>
    </w:p>
    <w:p w:rsidR="00200E8A" w:rsidRPr="00906912" w:rsidRDefault="00906912" w:rsidP="002A6892">
      <w:pPr>
        <w:spacing w:before="120"/>
        <w:rPr>
          <w:rFonts w:ascii="Arial" w:hAnsi="Arial" w:cs="Arial"/>
          <w:b/>
          <w:sz w:val="20"/>
        </w:rPr>
      </w:pPr>
      <w:bookmarkStart w:id="8" w:name="dieu_6"/>
      <w:r w:rsidRPr="00906912">
        <w:rPr>
          <w:rFonts w:ascii="Arial" w:hAnsi="Arial" w:cs="Arial"/>
          <w:b/>
          <w:sz w:val="20"/>
        </w:rPr>
        <w:t>Điều</w:t>
      </w:r>
      <w:r w:rsidR="00200E8A" w:rsidRPr="00906912">
        <w:rPr>
          <w:rFonts w:ascii="Arial" w:hAnsi="Arial" w:cs="Arial"/>
          <w:b/>
          <w:sz w:val="20"/>
        </w:rPr>
        <w:t xml:space="preserve"> 6. Trách nhiệm thi hành</w:t>
      </w:r>
      <w:bookmarkEnd w:id="8"/>
    </w:p>
    <w:p w:rsidR="00200E8A" w:rsidRPr="00906912" w:rsidRDefault="00200E8A" w:rsidP="002A6892">
      <w:pPr>
        <w:spacing w:before="120"/>
        <w:rPr>
          <w:rFonts w:ascii="Arial" w:hAnsi="Arial" w:cs="Arial"/>
          <w:sz w:val="20"/>
          <w:lang w:val="en-US"/>
        </w:rPr>
      </w:pPr>
      <w:r w:rsidRPr="00906912">
        <w:rPr>
          <w:rFonts w:ascii="Arial" w:hAnsi="Arial" w:cs="Arial"/>
          <w:sz w:val="20"/>
        </w:rPr>
        <w:t>Các Bộ trưởng, Thủ trưởng cơ quan ngang bộ, Thủ trưởng cơ quan thuộc Chính phủ, Chủ tịch Ủy ban nhân dân tỉnh, thành phố trực thuộc trung ương và các tổ chức, cá nhân có liên quan chịu trách nhiệm thi hành Nghị định này./.</w:t>
      </w:r>
    </w:p>
    <w:p w:rsidR="00200E8A" w:rsidRPr="00906912" w:rsidRDefault="00200E8A" w:rsidP="002A6892">
      <w:pPr>
        <w:spacing w:before="120"/>
        <w:rPr>
          <w:rFonts w:ascii="Arial" w:hAnsi="Arial" w:cs="Arial"/>
          <w:sz w:val="20"/>
          <w:lang w:val="en-US"/>
        </w:rPr>
      </w:pPr>
    </w:p>
    <w:tbl>
      <w:tblPr>
        <w:tblW w:w="0" w:type="auto"/>
        <w:tblLook w:val="01E0" w:firstRow="1" w:lastRow="1" w:firstColumn="1" w:lastColumn="1" w:noHBand="0" w:noVBand="0"/>
      </w:tblPr>
      <w:tblGrid>
        <w:gridCol w:w="4668"/>
        <w:gridCol w:w="4188"/>
      </w:tblGrid>
      <w:tr w:rsidR="00200E8A" w:rsidRPr="00906912">
        <w:tc>
          <w:tcPr>
            <w:tcW w:w="4668" w:type="dxa"/>
          </w:tcPr>
          <w:p w:rsidR="00110DC0" w:rsidRPr="00906912" w:rsidRDefault="00110DC0" w:rsidP="00602801">
            <w:pPr>
              <w:spacing w:before="120"/>
              <w:rPr>
                <w:rFonts w:ascii="Arial" w:eastAsia="Times New Roman" w:hAnsi="Arial" w:cs="Arial"/>
                <w:b/>
                <w:i/>
                <w:sz w:val="20"/>
                <w:szCs w:val="20"/>
                <w:lang w:val="en-US"/>
              </w:rPr>
            </w:pPr>
          </w:p>
          <w:p w:rsidR="00200E8A" w:rsidRPr="00906912" w:rsidRDefault="00200E8A" w:rsidP="00602801">
            <w:pPr>
              <w:spacing w:before="120"/>
              <w:rPr>
                <w:rFonts w:ascii="Arial" w:eastAsia="Times New Roman" w:hAnsi="Arial" w:cs="Arial"/>
                <w:sz w:val="20"/>
                <w:szCs w:val="20"/>
              </w:rPr>
            </w:pPr>
            <w:r w:rsidRPr="00906912">
              <w:rPr>
                <w:rFonts w:ascii="Arial" w:eastAsia="Times New Roman" w:hAnsi="Arial" w:cs="Arial"/>
                <w:b/>
                <w:i/>
                <w:sz w:val="20"/>
                <w:szCs w:val="20"/>
              </w:rPr>
              <w:t>Nơi nhận:</w:t>
            </w:r>
            <w:r w:rsidRPr="00906912">
              <w:rPr>
                <w:rFonts w:ascii="Arial" w:eastAsia="Times New Roman" w:hAnsi="Arial" w:cs="Arial"/>
                <w:b/>
                <w:i/>
                <w:sz w:val="20"/>
                <w:szCs w:val="20"/>
              </w:rPr>
              <w:br/>
            </w:r>
            <w:r w:rsidRPr="00906912">
              <w:rPr>
                <w:rFonts w:ascii="Arial" w:eastAsia="Times New Roman" w:hAnsi="Arial" w:cs="Arial"/>
                <w:sz w:val="16"/>
                <w:szCs w:val="20"/>
              </w:rPr>
              <w:t>-</w:t>
            </w:r>
            <w:r w:rsidRPr="00906912">
              <w:rPr>
                <w:rFonts w:ascii="Arial" w:eastAsia="Times New Roman" w:hAnsi="Arial" w:cs="Arial"/>
                <w:sz w:val="16"/>
              </w:rPr>
              <w:t xml:space="preserve"> Ban Bí thư Trung ương Đảng;</w:t>
            </w:r>
            <w:r w:rsidRPr="00906912">
              <w:rPr>
                <w:rFonts w:ascii="Arial" w:eastAsia="Times New Roman" w:hAnsi="Arial" w:cs="Arial"/>
                <w:sz w:val="16"/>
              </w:rPr>
              <w:br/>
              <w:t>- Thủ tướng, các Phó Th</w:t>
            </w:r>
            <w:r w:rsidRPr="00906912">
              <w:rPr>
                <w:rFonts w:ascii="Arial" w:eastAsia="Times New Roman" w:hAnsi="Arial" w:cs="Arial"/>
                <w:sz w:val="16"/>
                <w:lang w:val="en-US"/>
              </w:rPr>
              <w:t>ủ</w:t>
            </w:r>
            <w:r w:rsidRPr="00906912">
              <w:rPr>
                <w:rFonts w:ascii="Arial" w:eastAsia="Times New Roman" w:hAnsi="Arial" w:cs="Arial"/>
                <w:sz w:val="16"/>
              </w:rPr>
              <w:t xml:space="preserve"> tướng Chính phủ;</w:t>
            </w:r>
            <w:r w:rsidRPr="00906912">
              <w:rPr>
                <w:rFonts w:ascii="Arial" w:eastAsia="Times New Roman" w:hAnsi="Arial" w:cs="Arial"/>
                <w:sz w:val="16"/>
              </w:rPr>
              <w:br/>
              <w:t>- Các bộ, cơ quan ngang bộ, cơ quan thuộc Chính phủ</w:t>
            </w:r>
            <w:r w:rsidRPr="00906912">
              <w:rPr>
                <w:rFonts w:ascii="Arial" w:eastAsia="Times New Roman" w:hAnsi="Arial" w:cs="Arial"/>
                <w:sz w:val="16"/>
              </w:rPr>
              <w:br/>
              <w:t>- HĐND, UBND các tỉnh, thành phố trực thuộc trung</w:t>
            </w:r>
            <w:r w:rsidRPr="00906912">
              <w:rPr>
                <w:rFonts w:ascii="Arial" w:eastAsia="Times New Roman" w:hAnsi="Arial" w:cs="Arial"/>
                <w:sz w:val="16"/>
                <w:lang w:val="en-US"/>
              </w:rPr>
              <w:t xml:space="preserve"> ương;</w:t>
            </w:r>
            <w:r w:rsidRPr="00906912">
              <w:rPr>
                <w:rFonts w:ascii="Arial" w:eastAsia="Times New Roman" w:hAnsi="Arial" w:cs="Arial"/>
                <w:sz w:val="16"/>
                <w:lang w:val="en-US"/>
              </w:rPr>
              <w:br/>
            </w:r>
            <w:r w:rsidRPr="00906912">
              <w:rPr>
                <w:rFonts w:ascii="Arial" w:eastAsia="Times New Roman" w:hAnsi="Arial" w:cs="Arial"/>
                <w:sz w:val="16"/>
              </w:rPr>
              <w:t>- Văn phòng Trung ư</w:t>
            </w:r>
            <w:r w:rsidRPr="00906912">
              <w:rPr>
                <w:rFonts w:ascii="Arial" w:eastAsia="Times New Roman" w:hAnsi="Arial" w:cs="Arial"/>
                <w:sz w:val="16"/>
                <w:lang w:val="en-US"/>
              </w:rPr>
              <w:t>ơn</w:t>
            </w:r>
            <w:r w:rsidRPr="00906912">
              <w:rPr>
                <w:rFonts w:ascii="Arial" w:eastAsia="Times New Roman" w:hAnsi="Arial" w:cs="Arial"/>
                <w:sz w:val="16"/>
              </w:rPr>
              <w:t>g và các Ban của Đảng;</w:t>
            </w:r>
            <w:r w:rsidRPr="00906912">
              <w:rPr>
                <w:rFonts w:ascii="Arial" w:eastAsia="Times New Roman" w:hAnsi="Arial" w:cs="Arial"/>
                <w:sz w:val="16"/>
              </w:rPr>
              <w:br/>
              <w:t>- Văn phòng Tổng Bí thư;</w:t>
            </w:r>
            <w:r w:rsidRPr="00906912">
              <w:rPr>
                <w:rFonts w:ascii="Arial" w:eastAsia="Times New Roman" w:hAnsi="Arial" w:cs="Arial"/>
                <w:sz w:val="16"/>
              </w:rPr>
              <w:br/>
              <w:t>- Văn phòng Ch</w:t>
            </w:r>
            <w:r w:rsidRPr="00906912">
              <w:rPr>
                <w:rFonts w:ascii="Arial" w:eastAsia="Times New Roman" w:hAnsi="Arial" w:cs="Arial"/>
                <w:sz w:val="16"/>
                <w:lang w:val="en-US"/>
              </w:rPr>
              <w:t>ủ</w:t>
            </w:r>
            <w:r w:rsidRPr="00906912">
              <w:rPr>
                <w:rFonts w:ascii="Arial" w:eastAsia="Times New Roman" w:hAnsi="Arial" w:cs="Arial"/>
                <w:sz w:val="16"/>
              </w:rPr>
              <w:t xml:space="preserve"> tịch nước;</w:t>
            </w:r>
            <w:r w:rsidRPr="00906912">
              <w:rPr>
                <w:rFonts w:ascii="Arial" w:eastAsia="Times New Roman" w:hAnsi="Arial" w:cs="Arial"/>
                <w:sz w:val="16"/>
              </w:rPr>
              <w:br/>
              <w:t>- Hội đồng dân tộc và các Ủy ban của Quốc hội;</w:t>
            </w:r>
            <w:r w:rsidRPr="00906912">
              <w:rPr>
                <w:rFonts w:ascii="Arial" w:eastAsia="Times New Roman" w:hAnsi="Arial" w:cs="Arial"/>
                <w:sz w:val="16"/>
              </w:rPr>
              <w:br/>
              <w:t>- Văn phòng Quốc hội;</w:t>
            </w:r>
            <w:r w:rsidRPr="00906912">
              <w:rPr>
                <w:rFonts w:ascii="Arial" w:eastAsia="Times New Roman" w:hAnsi="Arial" w:cs="Arial"/>
                <w:sz w:val="16"/>
              </w:rPr>
              <w:br/>
              <w:t>- Tòa án nhân dân tối cao;</w:t>
            </w:r>
            <w:r w:rsidRPr="00906912">
              <w:rPr>
                <w:rFonts w:ascii="Arial" w:eastAsia="Times New Roman" w:hAnsi="Arial" w:cs="Arial"/>
                <w:sz w:val="16"/>
              </w:rPr>
              <w:br/>
              <w:t>- Viện kiểm sát nhân dân tối cao;</w:t>
            </w:r>
            <w:r w:rsidRPr="00906912">
              <w:rPr>
                <w:rFonts w:ascii="Arial" w:eastAsia="Times New Roman" w:hAnsi="Arial" w:cs="Arial"/>
                <w:sz w:val="16"/>
              </w:rPr>
              <w:br/>
              <w:t>- Kiềm toán nhà nước;</w:t>
            </w:r>
            <w:r w:rsidRPr="00906912">
              <w:rPr>
                <w:rFonts w:ascii="Arial" w:eastAsia="Times New Roman" w:hAnsi="Arial" w:cs="Arial"/>
                <w:sz w:val="16"/>
              </w:rPr>
              <w:br/>
              <w:t>- Ủy ban Giám sát tài chính Quốc gia;</w:t>
            </w:r>
            <w:r w:rsidRPr="00906912">
              <w:rPr>
                <w:rFonts w:ascii="Arial" w:eastAsia="Times New Roman" w:hAnsi="Arial" w:cs="Arial"/>
                <w:sz w:val="16"/>
              </w:rPr>
              <w:br/>
              <w:t>- Ngân hàng Chính sách xã hội;</w:t>
            </w:r>
            <w:r w:rsidRPr="00906912">
              <w:rPr>
                <w:rFonts w:ascii="Arial" w:eastAsia="Times New Roman" w:hAnsi="Arial" w:cs="Arial"/>
                <w:sz w:val="16"/>
              </w:rPr>
              <w:br/>
              <w:t>- Ngân hàng Phát triển Việt Nam;</w:t>
            </w:r>
            <w:r w:rsidRPr="00906912">
              <w:rPr>
                <w:rFonts w:ascii="Arial" w:eastAsia="Times New Roman" w:hAnsi="Arial" w:cs="Arial"/>
                <w:sz w:val="16"/>
              </w:rPr>
              <w:br/>
              <w:t>- Ủy ban trung ư</w:t>
            </w:r>
            <w:r w:rsidRPr="00906912">
              <w:rPr>
                <w:rFonts w:ascii="Arial" w:eastAsia="Times New Roman" w:hAnsi="Arial" w:cs="Arial"/>
                <w:sz w:val="16"/>
                <w:lang w:val="en-US"/>
              </w:rPr>
              <w:t>ơn</w:t>
            </w:r>
            <w:r w:rsidRPr="00906912">
              <w:rPr>
                <w:rFonts w:ascii="Arial" w:eastAsia="Times New Roman" w:hAnsi="Arial" w:cs="Arial"/>
                <w:sz w:val="16"/>
              </w:rPr>
              <w:t xml:space="preserve">g Mặt trận </w:t>
            </w:r>
            <w:r w:rsidRPr="00906912">
              <w:rPr>
                <w:rFonts w:ascii="Arial" w:eastAsia="Times New Roman" w:hAnsi="Arial" w:cs="Arial"/>
                <w:sz w:val="16"/>
                <w:lang w:val="en-US"/>
              </w:rPr>
              <w:t>Tổ</w:t>
            </w:r>
            <w:r w:rsidRPr="00906912">
              <w:rPr>
                <w:rFonts w:ascii="Arial" w:eastAsia="Times New Roman" w:hAnsi="Arial" w:cs="Arial"/>
                <w:sz w:val="16"/>
              </w:rPr>
              <w:t xml:space="preserve"> quốc Việt Nam;</w:t>
            </w:r>
            <w:r w:rsidRPr="00906912">
              <w:rPr>
                <w:rFonts w:ascii="Arial" w:eastAsia="Times New Roman" w:hAnsi="Arial" w:cs="Arial"/>
                <w:sz w:val="16"/>
              </w:rPr>
              <w:br/>
              <w:t>- Cơ quan trung ương của các đoàn thể;</w:t>
            </w:r>
            <w:r w:rsidRPr="00906912">
              <w:rPr>
                <w:rFonts w:ascii="Arial" w:eastAsia="Times New Roman" w:hAnsi="Arial" w:cs="Arial"/>
                <w:sz w:val="16"/>
              </w:rPr>
              <w:br/>
              <w:t xml:space="preserve">- VPCP: BTCN, các PCN, Trợ lý TTg, TGĐ </w:t>
            </w:r>
            <w:r w:rsidRPr="00906912">
              <w:rPr>
                <w:rFonts w:ascii="Arial" w:eastAsia="Times New Roman" w:hAnsi="Arial" w:cs="Arial"/>
                <w:sz w:val="16"/>
                <w:lang w:val="en-US"/>
              </w:rPr>
              <w:t>Cổ</w:t>
            </w:r>
            <w:r w:rsidRPr="00906912">
              <w:rPr>
                <w:rFonts w:ascii="Arial" w:eastAsia="Times New Roman" w:hAnsi="Arial" w:cs="Arial"/>
                <w:sz w:val="16"/>
              </w:rPr>
              <w:t>ng TTĐT, các Vụ, Cục, đơn vị trực thuộc, Công báo;</w:t>
            </w:r>
            <w:r w:rsidRPr="00906912">
              <w:rPr>
                <w:rFonts w:ascii="Arial" w:eastAsia="Times New Roman" w:hAnsi="Arial" w:cs="Arial"/>
                <w:sz w:val="16"/>
              </w:rPr>
              <w:br/>
              <w:t>-</w:t>
            </w:r>
            <w:r w:rsidRPr="00906912">
              <w:rPr>
                <w:rFonts w:ascii="Arial" w:eastAsia="Times New Roman" w:hAnsi="Arial" w:cs="Arial"/>
                <w:sz w:val="16"/>
                <w:lang w:val="en-US"/>
              </w:rPr>
              <w:t xml:space="preserve"> </w:t>
            </w:r>
            <w:r w:rsidRPr="00906912">
              <w:rPr>
                <w:rFonts w:ascii="Arial" w:eastAsia="Times New Roman" w:hAnsi="Arial" w:cs="Arial"/>
                <w:sz w:val="16"/>
              </w:rPr>
              <w:t>Lưu: VT, KTTH (3).</w:t>
            </w:r>
            <w:r w:rsidRPr="00906912">
              <w:rPr>
                <w:rFonts w:ascii="Arial" w:eastAsia="Times New Roman" w:hAnsi="Arial" w:cs="Arial"/>
                <w:sz w:val="16"/>
                <w:vertAlign w:val="subscript"/>
              </w:rPr>
              <w:t>XH</w:t>
            </w:r>
          </w:p>
        </w:tc>
        <w:tc>
          <w:tcPr>
            <w:tcW w:w="4188" w:type="dxa"/>
          </w:tcPr>
          <w:p w:rsidR="00200E8A" w:rsidRPr="00906912" w:rsidRDefault="00200E8A" w:rsidP="00602801">
            <w:pPr>
              <w:spacing w:before="120"/>
              <w:jc w:val="center"/>
              <w:rPr>
                <w:rFonts w:ascii="Arial" w:eastAsia="Times New Roman" w:hAnsi="Arial" w:cs="Arial"/>
                <w:b/>
                <w:sz w:val="20"/>
                <w:szCs w:val="20"/>
                <w:lang w:val="en-US"/>
              </w:rPr>
            </w:pPr>
            <w:r w:rsidRPr="00906912">
              <w:rPr>
                <w:rFonts w:ascii="Arial" w:eastAsia="Times New Roman" w:hAnsi="Arial" w:cs="Arial"/>
                <w:b/>
                <w:sz w:val="20"/>
                <w:szCs w:val="20"/>
                <w:lang w:val="en-US"/>
              </w:rPr>
              <w:t>TM. CHÍNH PHỦ</w:t>
            </w:r>
            <w:r w:rsidRPr="00906912">
              <w:rPr>
                <w:rFonts w:ascii="Arial" w:eastAsia="Times New Roman" w:hAnsi="Arial" w:cs="Arial"/>
                <w:b/>
                <w:sz w:val="20"/>
                <w:szCs w:val="20"/>
                <w:lang w:val="en-US"/>
              </w:rPr>
              <w:br/>
              <w:t>THỦ TƯỚNG</w:t>
            </w:r>
            <w:r w:rsidRPr="00906912">
              <w:rPr>
                <w:rFonts w:ascii="Arial" w:eastAsia="Times New Roman" w:hAnsi="Arial" w:cs="Arial"/>
                <w:b/>
                <w:sz w:val="20"/>
                <w:szCs w:val="20"/>
                <w:lang w:val="en-US"/>
              </w:rPr>
              <w:br/>
            </w:r>
            <w:r w:rsidRPr="00906912">
              <w:rPr>
                <w:rFonts w:ascii="Arial" w:eastAsia="Times New Roman" w:hAnsi="Arial" w:cs="Arial"/>
                <w:b/>
                <w:sz w:val="20"/>
                <w:szCs w:val="20"/>
                <w:lang w:val="en-US"/>
              </w:rPr>
              <w:br/>
            </w:r>
            <w:r w:rsidRPr="00906912">
              <w:rPr>
                <w:rFonts w:ascii="Arial" w:eastAsia="Times New Roman" w:hAnsi="Arial" w:cs="Arial"/>
                <w:b/>
                <w:sz w:val="20"/>
                <w:szCs w:val="20"/>
                <w:lang w:val="en-US"/>
              </w:rPr>
              <w:br/>
            </w:r>
            <w:r w:rsidRPr="00906912">
              <w:rPr>
                <w:rFonts w:ascii="Arial" w:eastAsia="Times New Roman" w:hAnsi="Arial" w:cs="Arial"/>
                <w:b/>
                <w:sz w:val="20"/>
                <w:szCs w:val="20"/>
                <w:lang w:val="en-US"/>
              </w:rPr>
              <w:br/>
            </w:r>
            <w:r w:rsidRPr="00906912">
              <w:rPr>
                <w:rFonts w:ascii="Arial" w:eastAsia="Times New Roman" w:hAnsi="Arial" w:cs="Arial"/>
                <w:b/>
                <w:sz w:val="20"/>
                <w:szCs w:val="20"/>
                <w:lang w:val="en-US"/>
              </w:rPr>
              <w:br/>
              <w:t>Nguyễn Xuân Phúc</w:t>
            </w:r>
          </w:p>
        </w:tc>
      </w:tr>
    </w:tbl>
    <w:p w:rsidR="00200E8A" w:rsidRDefault="00200E8A" w:rsidP="002A6892">
      <w:pPr>
        <w:spacing w:before="120"/>
        <w:rPr>
          <w:rFonts w:ascii="Arial" w:hAnsi="Arial" w:cs="Arial"/>
          <w:sz w:val="20"/>
          <w:lang w:val="en-US"/>
        </w:rPr>
      </w:pPr>
    </w:p>
    <w:tbl>
      <w:tblPr>
        <w:tblStyle w:val="TableGrid"/>
        <w:tblW w:w="0" w:type="auto"/>
        <w:jc w:val="center"/>
        <w:tblLook w:val="01E0" w:firstRow="1" w:lastRow="1" w:firstColumn="1" w:lastColumn="1" w:noHBand="0" w:noVBand="0"/>
      </w:tblPr>
      <w:tblGrid>
        <w:gridCol w:w="5868"/>
      </w:tblGrid>
      <w:tr w:rsidR="00AF57DD" w:rsidRPr="00ED3F16">
        <w:trPr>
          <w:jc w:val="center"/>
        </w:trPr>
        <w:tc>
          <w:tcPr>
            <w:tcW w:w="5868" w:type="dxa"/>
          </w:tcPr>
          <w:p w:rsidR="00AF57DD" w:rsidRPr="00ED3F16" w:rsidRDefault="00AF57DD">
            <w:pPr>
              <w:spacing w:after="120"/>
              <w:jc w:val="center"/>
              <w:rPr>
                <w:rFonts w:ascii="Arial" w:hAnsi="Arial" w:cs="Arial"/>
                <w:b/>
                <w:color w:val="FF0000"/>
                <w:sz w:val="20"/>
                <w:szCs w:val="20"/>
                <w:lang w:val="nb-NO"/>
              </w:rPr>
            </w:pPr>
          </w:p>
          <w:p w:rsidR="00AF57DD" w:rsidRPr="00ED3F16" w:rsidRDefault="00AF57DD">
            <w:pPr>
              <w:spacing w:after="120"/>
              <w:jc w:val="center"/>
              <w:rPr>
                <w:rFonts w:ascii="Arial" w:hAnsi="Arial" w:cs="Arial"/>
                <w:b/>
                <w:color w:val="FF0000"/>
                <w:sz w:val="20"/>
                <w:szCs w:val="20"/>
                <w:lang w:val="nb-NO"/>
              </w:rPr>
            </w:pPr>
            <w:r w:rsidRPr="00ED3F16">
              <w:rPr>
                <w:rFonts w:ascii="Arial" w:hAnsi="Arial" w:cs="Arial"/>
                <w:b/>
                <w:color w:val="FF0000"/>
                <w:sz w:val="20"/>
                <w:szCs w:val="20"/>
                <w:lang w:val="nb-NO"/>
              </w:rPr>
              <w:t>FILE ĐƯỢC ĐÍNH KÈM THEO VĂN BẢN</w:t>
            </w:r>
          </w:p>
          <w:bookmarkStart w:id="9" w:name="_MON_1576415477"/>
          <w:bookmarkStart w:id="10" w:name="_MON_1576415484"/>
          <w:bookmarkEnd w:id="9"/>
          <w:bookmarkEnd w:id="10"/>
          <w:p w:rsidR="00AF57DD" w:rsidRPr="00ED3F16" w:rsidRDefault="00AF57DD">
            <w:pPr>
              <w:spacing w:after="120"/>
              <w:jc w:val="center"/>
              <w:rPr>
                <w:rFonts w:ascii="Arial" w:hAnsi="Arial" w:cs="Arial"/>
                <w:b/>
                <w:color w:val="FF0000"/>
                <w:sz w:val="20"/>
                <w:szCs w:val="20"/>
                <w:lang w:val="nb-NO"/>
              </w:rPr>
            </w:pPr>
            <w:r w:rsidRPr="00AF57DD">
              <w:rPr>
                <w:rFonts w:ascii="Arial" w:hAnsi="Arial" w:cs="Arial"/>
                <w:b/>
                <w:color w:val="FF0000"/>
                <w:sz w:val="20"/>
                <w:szCs w:val="20"/>
                <w:lang w:val="nb-NO"/>
              </w:rPr>
              <w:object w:dxaOrig="1546"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5" o:title=""/>
                </v:shape>
                <o:OLEObject Type="Embed" ProgID="Word.Document.8" ShapeID="_x0000_i1025" DrawAspect="Icon" ObjectID="_1720857777" r:id="rId6">
                  <o:FieldCodes>\s</o:FieldCodes>
                </o:OLEObject>
              </w:object>
            </w:r>
          </w:p>
        </w:tc>
      </w:tr>
    </w:tbl>
    <w:p w:rsidR="00AF57DD" w:rsidRDefault="00AF57DD" w:rsidP="002A6892">
      <w:pPr>
        <w:spacing w:before="120"/>
        <w:rPr>
          <w:rFonts w:ascii="Arial" w:hAnsi="Arial" w:cs="Arial"/>
          <w:sz w:val="20"/>
          <w:lang w:val="en-US"/>
        </w:rPr>
      </w:pPr>
    </w:p>
    <w:sectPr w:rsidR="00AF57DD" w:rsidSect="00906912">
      <w:pgSz w:w="11906" w:h="16838"/>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Gungsuh">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Constantia">
    <w:panose1 w:val="02030602050306030303"/>
    <w:charset w:val="00"/>
    <w:family w:val="roman"/>
    <w:pitch w:val="variable"/>
    <w:sig w:usb0="A00002EF" w:usb1="400020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ordiaUPC">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abstractNum>
  <w:abstractNum w:abstractNumId="1" w15:restartNumberingAfterBreak="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abstractNum>
  <w:abstractNum w:abstractNumId="2" w15:restartNumberingAfterBreak="0">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abstractNum>
  <w:abstractNum w:abstractNumId="3" w15:restartNumberingAfterBreak="0">
    <w:nsid w:val="00000007"/>
    <w:multiLevelType w:val="multilevel"/>
    <w:tmpl w:val="00000006"/>
    <w:lvl w:ilvl="0">
      <w:start w:val="1"/>
      <w:numFmt w:val="lowerLetter"/>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abstractNum>
  <w:abstractNum w:abstractNumId="4" w15:restartNumberingAfterBreak="0">
    <w:nsid w:val="00000009"/>
    <w:multiLevelType w:val="multilevel"/>
    <w:tmpl w:val="00000008"/>
    <w:lvl w:ilvl="0">
      <w:start w:val="7"/>
      <w:numFmt w:val="lowerLetter"/>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1">
      <w:start w:val="7"/>
      <w:numFmt w:val="lowerLetter"/>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2">
      <w:start w:val="7"/>
      <w:numFmt w:val="lowerLetter"/>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3">
      <w:start w:val="7"/>
      <w:numFmt w:val="lowerLetter"/>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4">
      <w:start w:val="7"/>
      <w:numFmt w:val="lowerLetter"/>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5">
      <w:start w:val="7"/>
      <w:numFmt w:val="lowerLetter"/>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6">
      <w:start w:val="7"/>
      <w:numFmt w:val="lowerLetter"/>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7">
      <w:start w:val="7"/>
      <w:numFmt w:val="lowerLetter"/>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8">
      <w:start w:val="7"/>
      <w:numFmt w:val="lowerLetter"/>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abstractNum>
  <w:abstractNum w:abstractNumId="5" w15:restartNumberingAfterBreak="0">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22"/>
        <w:szCs w:val="22"/>
        <w:u w:val="none"/>
      </w:rPr>
    </w:lvl>
  </w:abstractNum>
  <w:abstractNum w:abstractNumId="6" w15:restartNumberingAfterBreak="0">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3"/>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17"/>
        <w:szCs w:val="17"/>
        <w:u w:val="none"/>
      </w:rPr>
    </w:lvl>
  </w:abstractNum>
  <w:abstractNum w:abstractNumId="7" w15:restartNumberingAfterBreak="0">
    <w:nsid w:val="0000000F"/>
    <w:multiLevelType w:val="multilevel"/>
    <w:tmpl w:val="0000000E"/>
    <w:lvl w:ilvl="0">
      <w:start w:val="10"/>
      <w:numFmt w:val="decimal"/>
      <w:lvlText w:val="8456.90.%1,"/>
      <w:lvlJc w:val="left"/>
      <w:rPr>
        <w:rFonts w:ascii="Times New Roman" w:hAnsi="Times New Roman" w:cs="Times New Roman"/>
        <w:b/>
        <w:bCs/>
        <w:i w:val="0"/>
        <w:iCs w:val="0"/>
        <w:smallCaps w:val="0"/>
        <w:strike w:val="0"/>
        <w:color w:val="000000"/>
        <w:spacing w:val="5"/>
        <w:w w:val="100"/>
        <w:position w:val="0"/>
        <w:sz w:val="17"/>
        <w:szCs w:val="17"/>
        <w:u w:val="none"/>
      </w:rPr>
    </w:lvl>
    <w:lvl w:ilvl="1">
      <w:start w:val="10"/>
      <w:numFmt w:val="decimal"/>
      <w:lvlText w:val="8456.90.%1,"/>
      <w:lvlJc w:val="left"/>
      <w:rPr>
        <w:rFonts w:ascii="Times New Roman" w:hAnsi="Times New Roman" w:cs="Times New Roman"/>
        <w:b/>
        <w:bCs/>
        <w:i w:val="0"/>
        <w:iCs w:val="0"/>
        <w:smallCaps w:val="0"/>
        <w:strike w:val="0"/>
        <w:color w:val="000000"/>
        <w:spacing w:val="5"/>
        <w:w w:val="100"/>
        <w:position w:val="0"/>
        <w:sz w:val="17"/>
        <w:szCs w:val="17"/>
        <w:u w:val="none"/>
      </w:rPr>
    </w:lvl>
    <w:lvl w:ilvl="2">
      <w:start w:val="10"/>
      <w:numFmt w:val="decimal"/>
      <w:lvlText w:val="8456.90.%1,"/>
      <w:lvlJc w:val="left"/>
      <w:rPr>
        <w:rFonts w:ascii="Times New Roman" w:hAnsi="Times New Roman" w:cs="Times New Roman"/>
        <w:b/>
        <w:bCs/>
        <w:i w:val="0"/>
        <w:iCs w:val="0"/>
        <w:smallCaps w:val="0"/>
        <w:strike w:val="0"/>
        <w:color w:val="000000"/>
        <w:spacing w:val="5"/>
        <w:w w:val="100"/>
        <w:position w:val="0"/>
        <w:sz w:val="17"/>
        <w:szCs w:val="17"/>
        <w:u w:val="none"/>
      </w:rPr>
    </w:lvl>
    <w:lvl w:ilvl="3">
      <w:start w:val="10"/>
      <w:numFmt w:val="decimal"/>
      <w:lvlText w:val="8456.90.%1,"/>
      <w:lvlJc w:val="left"/>
      <w:rPr>
        <w:rFonts w:ascii="Times New Roman" w:hAnsi="Times New Roman" w:cs="Times New Roman"/>
        <w:b/>
        <w:bCs/>
        <w:i w:val="0"/>
        <w:iCs w:val="0"/>
        <w:smallCaps w:val="0"/>
        <w:strike w:val="0"/>
        <w:color w:val="000000"/>
        <w:spacing w:val="5"/>
        <w:w w:val="100"/>
        <w:position w:val="0"/>
        <w:sz w:val="17"/>
        <w:szCs w:val="17"/>
        <w:u w:val="none"/>
      </w:rPr>
    </w:lvl>
    <w:lvl w:ilvl="4">
      <w:start w:val="10"/>
      <w:numFmt w:val="decimal"/>
      <w:lvlText w:val="8456.90.%1,"/>
      <w:lvlJc w:val="left"/>
      <w:rPr>
        <w:rFonts w:ascii="Times New Roman" w:hAnsi="Times New Roman" w:cs="Times New Roman"/>
        <w:b/>
        <w:bCs/>
        <w:i w:val="0"/>
        <w:iCs w:val="0"/>
        <w:smallCaps w:val="0"/>
        <w:strike w:val="0"/>
        <w:color w:val="000000"/>
        <w:spacing w:val="5"/>
        <w:w w:val="100"/>
        <w:position w:val="0"/>
        <w:sz w:val="17"/>
        <w:szCs w:val="17"/>
        <w:u w:val="none"/>
      </w:rPr>
    </w:lvl>
    <w:lvl w:ilvl="5">
      <w:start w:val="10"/>
      <w:numFmt w:val="decimal"/>
      <w:lvlText w:val="8456.90.%1,"/>
      <w:lvlJc w:val="left"/>
      <w:rPr>
        <w:rFonts w:ascii="Times New Roman" w:hAnsi="Times New Roman" w:cs="Times New Roman"/>
        <w:b/>
        <w:bCs/>
        <w:i w:val="0"/>
        <w:iCs w:val="0"/>
        <w:smallCaps w:val="0"/>
        <w:strike w:val="0"/>
        <w:color w:val="000000"/>
        <w:spacing w:val="5"/>
        <w:w w:val="100"/>
        <w:position w:val="0"/>
        <w:sz w:val="17"/>
        <w:szCs w:val="17"/>
        <w:u w:val="none"/>
      </w:rPr>
    </w:lvl>
    <w:lvl w:ilvl="6">
      <w:start w:val="10"/>
      <w:numFmt w:val="decimal"/>
      <w:lvlText w:val="8456.90.%1,"/>
      <w:lvlJc w:val="left"/>
      <w:rPr>
        <w:rFonts w:ascii="Times New Roman" w:hAnsi="Times New Roman" w:cs="Times New Roman"/>
        <w:b/>
        <w:bCs/>
        <w:i w:val="0"/>
        <w:iCs w:val="0"/>
        <w:smallCaps w:val="0"/>
        <w:strike w:val="0"/>
        <w:color w:val="000000"/>
        <w:spacing w:val="5"/>
        <w:w w:val="100"/>
        <w:position w:val="0"/>
        <w:sz w:val="17"/>
        <w:szCs w:val="17"/>
        <w:u w:val="none"/>
      </w:rPr>
    </w:lvl>
    <w:lvl w:ilvl="7">
      <w:start w:val="10"/>
      <w:numFmt w:val="decimal"/>
      <w:lvlText w:val="8456.90.%1,"/>
      <w:lvlJc w:val="left"/>
      <w:rPr>
        <w:rFonts w:ascii="Times New Roman" w:hAnsi="Times New Roman" w:cs="Times New Roman"/>
        <w:b/>
        <w:bCs/>
        <w:i w:val="0"/>
        <w:iCs w:val="0"/>
        <w:smallCaps w:val="0"/>
        <w:strike w:val="0"/>
        <w:color w:val="000000"/>
        <w:spacing w:val="5"/>
        <w:w w:val="100"/>
        <w:position w:val="0"/>
        <w:sz w:val="17"/>
        <w:szCs w:val="17"/>
        <w:u w:val="none"/>
      </w:rPr>
    </w:lvl>
    <w:lvl w:ilvl="8">
      <w:start w:val="10"/>
      <w:numFmt w:val="decimal"/>
      <w:lvlText w:val="8456.90.%1,"/>
      <w:lvlJc w:val="left"/>
      <w:rPr>
        <w:rFonts w:ascii="Times New Roman" w:hAnsi="Times New Roman" w:cs="Times New Roman"/>
        <w:b/>
        <w:bCs/>
        <w:i w:val="0"/>
        <w:iCs w:val="0"/>
        <w:smallCaps w:val="0"/>
        <w:strike w:val="0"/>
        <w:color w:val="000000"/>
        <w:spacing w:val="5"/>
        <w:w w:val="100"/>
        <w:position w:val="0"/>
        <w:sz w:val="17"/>
        <w:szCs w:val="17"/>
        <w:u w:val="none"/>
      </w:rPr>
    </w:lvl>
  </w:abstractNum>
  <w:abstractNum w:abstractNumId="8" w15:restartNumberingAfterBreak="0">
    <w:nsid w:val="00000011"/>
    <w:multiLevelType w:val="multilevel"/>
    <w:tmpl w:val="00000010"/>
    <w:lvl w:ilvl="0">
      <w:start w:val="10"/>
      <w:numFmt w:val="decimal"/>
      <w:lvlText w:val="8465.92.%1,"/>
      <w:lvlJc w:val="left"/>
      <w:rPr>
        <w:rFonts w:ascii="Times New Roman" w:hAnsi="Times New Roman" w:cs="Times New Roman"/>
        <w:b/>
        <w:bCs/>
        <w:i w:val="0"/>
        <w:iCs w:val="0"/>
        <w:smallCaps w:val="0"/>
        <w:strike w:val="0"/>
        <w:color w:val="000000"/>
        <w:spacing w:val="5"/>
        <w:w w:val="100"/>
        <w:position w:val="0"/>
        <w:sz w:val="17"/>
        <w:szCs w:val="17"/>
        <w:u w:val="none"/>
      </w:rPr>
    </w:lvl>
    <w:lvl w:ilvl="1">
      <w:start w:val="10"/>
      <w:numFmt w:val="decimal"/>
      <w:lvlText w:val="8465.92.%1,"/>
      <w:lvlJc w:val="left"/>
      <w:rPr>
        <w:rFonts w:ascii="Times New Roman" w:hAnsi="Times New Roman" w:cs="Times New Roman"/>
        <w:b/>
        <w:bCs/>
        <w:i w:val="0"/>
        <w:iCs w:val="0"/>
        <w:smallCaps w:val="0"/>
        <w:strike w:val="0"/>
        <w:color w:val="000000"/>
        <w:spacing w:val="5"/>
        <w:w w:val="100"/>
        <w:position w:val="0"/>
        <w:sz w:val="17"/>
        <w:szCs w:val="17"/>
        <w:u w:val="none"/>
      </w:rPr>
    </w:lvl>
    <w:lvl w:ilvl="2">
      <w:start w:val="10"/>
      <w:numFmt w:val="decimal"/>
      <w:lvlText w:val="8465.92.%1,"/>
      <w:lvlJc w:val="left"/>
      <w:rPr>
        <w:rFonts w:ascii="Times New Roman" w:hAnsi="Times New Roman" w:cs="Times New Roman"/>
        <w:b/>
        <w:bCs/>
        <w:i w:val="0"/>
        <w:iCs w:val="0"/>
        <w:smallCaps w:val="0"/>
        <w:strike w:val="0"/>
        <w:color w:val="000000"/>
        <w:spacing w:val="5"/>
        <w:w w:val="100"/>
        <w:position w:val="0"/>
        <w:sz w:val="17"/>
        <w:szCs w:val="17"/>
        <w:u w:val="none"/>
      </w:rPr>
    </w:lvl>
    <w:lvl w:ilvl="3">
      <w:start w:val="10"/>
      <w:numFmt w:val="decimal"/>
      <w:lvlText w:val="8465.92.%1,"/>
      <w:lvlJc w:val="left"/>
      <w:rPr>
        <w:rFonts w:ascii="Times New Roman" w:hAnsi="Times New Roman" w:cs="Times New Roman"/>
        <w:b/>
        <w:bCs/>
        <w:i w:val="0"/>
        <w:iCs w:val="0"/>
        <w:smallCaps w:val="0"/>
        <w:strike w:val="0"/>
        <w:color w:val="000000"/>
        <w:spacing w:val="5"/>
        <w:w w:val="100"/>
        <w:position w:val="0"/>
        <w:sz w:val="17"/>
        <w:szCs w:val="17"/>
        <w:u w:val="none"/>
      </w:rPr>
    </w:lvl>
    <w:lvl w:ilvl="4">
      <w:start w:val="10"/>
      <w:numFmt w:val="decimal"/>
      <w:lvlText w:val="8465.92.%1,"/>
      <w:lvlJc w:val="left"/>
      <w:rPr>
        <w:rFonts w:ascii="Times New Roman" w:hAnsi="Times New Roman" w:cs="Times New Roman"/>
        <w:b/>
        <w:bCs/>
        <w:i w:val="0"/>
        <w:iCs w:val="0"/>
        <w:smallCaps w:val="0"/>
        <w:strike w:val="0"/>
        <w:color w:val="000000"/>
        <w:spacing w:val="5"/>
        <w:w w:val="100"/>
        <w:position w:val="0"/>
        <w:sz w:val="17"/>
        <w:szCs w:val="17"/>
        <w:u w:val="none"/>
      </w:rPr>
    </w:lvl>
    <w:lvl w:ilvl="5">
      <w:start w:val="10"/>
      <w:numFmt w:val="decimal"/>
      <w:lvlText w:val="8465.92.%1,"/>
      <w:lvlJc w:val="left"/>
      <w:rPr>
        <w:rFonts w:ascii="Times New Roman" w:hAnsi="Times New Roman" w:cs="Times New Roman"/>
        <w:b/>
        <w:bCs/>
        <w:i w:val="0"/>
        <w:iCs w:val="0"/>
        <w:smallCaps w:val="0"/>
        <w:strike w:val="0"/>
        <w:color w:val="000000"/>
        <w:spacing w:val="5"/>
        <w:w w:val="100"/>
        <w:position w:val="0"/>
        <w:sz w:val="17"/>
        <w:szCs w:val="17"/>
        <w:u w:val="none"/>
      </w:rPr>
    </w:lvl>
    <w:lvl w:ilvl="6">
      <w:start w:val="10"/>
      <w:numFmt w:val="decimal"/>
      <w:lvlText w:val="8465.92.%1,"/>
      <w:lvlJc w:val="left"/>
      <w:rPr>
        <w:rFonts w:ascii="Times New Roman" w:hAnsi="Times New Roman" w:cs="Times New Roman"/>
        <w:b/>
        <w:bCs/>
        <w:i w:val="0"/>
        <w:iCs w:val="0"/>
        <w:smallCaps w:val="0"/>
        <w:strike w:val="0"/>
        <w:color w:val="000000"/>
        <w:spacing w:val="5"/>
        <w:w w:val="100"/>
        <w:position w:val="0"/>
        <w:sz w:val="17"/>
        <w:szCs w:val="17"/>
        <w:u w:val="none"/>
      </w:rPr>
    </w:lvl>
    <w:lvl w:ilvl="7">
      <w:start w:val="10"/>
      <w:numFmt w:val="decimal"/>
      <w:lvlText w:val="8465.92.%1,"/>
      <w:lvlJc w:val="left"/>
      <w:rPr>
        <w:rFonts w:ascii="Times New Roman" w:hAnsi="Times New Roman" w:cs="Times New Roman"/>
        <w:b/>
        <w:bCs/>
        <w:i w:val="0"/>
        <w:iCs w:val="0"/>
        <w:smallCaps w:val="0"/>
        <w:strike w:val="0"/>
        <w:color w:val="000000"/>
        <w:spacing w:val="5"/>
        <w:w w:val="100"/>
        <w:position w:val="0"/>
        <w:sz w:val="17"/>
        <w:szCs w:val="17"/>
        <w:u w:val="none"/>
      </w:rPr>
    </w:lvl>
    <w:lvl w:ilvl="8">
      <w:start w:val="10"/>
      <w:numFmt w:val="decimal"/>
      <w:lvlText w:val="8465.92.%1,"/>
      <w:lvlJc w:val="left"/>
      <w:rPr>
        <w:rFonts w:ascii="Times New Roman" w:hAnsi="Times New Roman" w:cs="Times New Roman"/>
        <w:b/>
        <w:bCs/>
        <w:i w:val="0"/>
        <w:iCs w:val="0"/>
        <w:smallCaps w:val="0"/>
        <w:strike w:val="0"/>
        <w:color w:val="000000"/>
        <w:spacing w:val="5"/>
        <w:w w:val="100"/>
        <w:position w:val="0"/>
        <w:sz w:val="17"/>
        <w:szCs w:val="17"/>
        <w:u w:val="none"/>
      </w:rPr>
    </w:lvl>
  </w:abstractNum>
  <w:abstractNum w:abstractNumId="9" w15:restartNumberingAfterBreak="0">
    <w:nsid w:val="00000013"/>
    <w:multiLevelType w:val="multilevel"/>
    <w:tmpl w:val="00000012"/>
    <w:lvl w:ilvl="0">
      <w:start w:val="10"/>
      <w:numFmt w:val="decimal"/>
      <w:lvlText w:val="8456.90.%1,"/>
      <w:lvlJc w:val="left"/>
      <w:rPr>
        <w:rFonts w:ascii="Times New Roman" w:hAnsi="Times New Roman" w:cs="Times New Roman"/>
        <w:b/>
        <w:bCs/>
        <w:i w:val="0"/>
        <w:iCs w:val="0"/>
        <w:smallCaps w:val="0"/>
        <w:strike w:val="0"/>
        <w:color w:val="000000"/>
        <w:spacing w:val="5"/>
        <w:w w:val="100"/>
        <w:position w:val="0"/>
        <w:sz w:val="17"/>
        <w:szCs w:val="17"/>
        <w:u w:val="none"/>
      </w:rPr>
    </w:lvl>
    <w:lvl w:ilvl="1">
      <w:start w:val="10"/>
      <w:numFmt w:val="decimal"/>
      <w:lvlText w:val="8456.90.%1,"/>
      <w:lvlJc w:val="left"/>
      <w:rPr>
        <w:rFonts w:ascii="Times New Roman" w:hAnsi="Times New Roman" w:cs="Times New Roman"/>
        <w:b/>
        <w:bCs/>
        <w:i w:val="0"/>
        <w:iCs w:val="0"/>
        <w:smallCaps w:val="0"/>
        <w:strike w:val="0"/>
        <w:color w:val="000000"/>
        <w:spacing w:val="5"/>
        <w:w w:val="100"/>
        <w:position w:val="0"/>
        <w:sz w:val="17"/>
        <w:szCs w:val="17"/>
        <w:u w:val="none"/>
      </w:rPr>
    </w:lvl>
    <w:lvl w:ilvl="2">
      <w:start w:val="10"/>
      <w:numFmt w:val="decimal"/>
      <w:lvlText w:val="8456.90.%1,"/>
      <w:lvlJc w:val="left"/>
      <w:rPr>
        <w:rFonts w:ascii="Times New Roman" w:hAnsi="Times New Roman" w:cs="Times New Roman"/>
        <w:b/>
        <w:bCs/>
        <w:i w:val="0"/>
        <w:iCs w:val="0"/>
        <w:smallCaps w:val="0"/>
        <w:strike w:val="0"/>
        <w:color w:val="000000"/>
        <w:spacing w:val="5"/>
        <w:w w:val="100"/>
        <w:position w:val="0"/>
        <w:sz w:val="17"/>
        <w:szCs w:val="17"/>
        <w:u w:val="none"/>
      </w:rPr>
    </w:lvl>
    <w:lvl w:ilvl="3">
      <w:start w:val="10"/>
      <w:numFmt w:val="decimal"/>
      <w:lvlText w:val="8456.90.%1,"/>
      <w:lvlJc w:val="left"/>
      <w:rPr>
        <w:rFonts w:ascii="Times New Roman" w:hAnsi="Times New Roman" w:cs="Times New Roman"/>
        <w:b/>
        <w:bCs/>
        <w:i w:val="0"/>
        <w:iCs w:val="0"/>
        <w:smallCaps w:val="0"/>
        <w:strike w:val="0"/>
        <w:color w:val="000000"/>
        <w:spacing w:val="5"/>
        <w:w w:val="100"/>
        <w:position w:val="0"/>
        <w:sz w:val="17"/>
        <w:szCs w:val="17"/>
        <w:u w:val="none"/>
      </w:rPr>
    </w:lvl>
    <w:lvl w:ilvl="4">
      <w:start w:val="10"/>
      <w:numFmt w:val="decimal"/>
      <w:lvlText w:val="8456.90.%1,"/>
      <w:lvlJc w:val="left"/>
      <w:rPr>
        <w:rFonts w:ascii="Times New Roman" w:hAnsi="Times New Roman" w:cs="Times New Roman"/>
        <w:b/>
        <w:bCs/>
        <w:i w:val="0"/>
        <w:iCs w:val="0"/>
        <w:smallCaps w:val="0"/>
        <w:strike w:val="0"/>
        <w:color w:val="000000"/>
        <w:spacing w:val="5"/>
        <w:w w:val="100"/>
        <w:position w:val="0"/>
        <w:sz w:val="17"/>
        <w:szCs w:val="17"/>
        <w:u w:val="none"/>
      </w:rPr>
    </w:lvl>
    <w:lvl w:ilvl="5">
      <w:start w:val="10"/>
      <w:numFmt w:val="decimal"/>
      <w:lvlText w:val="8456.90.%1,"/>
      <w:lvlJc w:val="left"/>
      <w:rPr>
        <w:rFonts w:ascii="Times New Roman" w:hAnsi="Times New Roman" w:cs="Times New Roman"/>
        <w:b/>
        <w:bCs/>
        <w:i w:val="0"/>
        <w:iCs w:val="0"/>
        <w:smallCaps w:val="0"/>
        <w:strike w:val="0"/>
        <w:color w:val="000000"/>
        <w:spacing w:val="5"/>
        <w:w w:val="100"/>
        <w:position w:val="0"/>
        <w:sz w:val="17"/>
        <w:szCs w:val="17"/>
        <w:u w:val="none"/>
      </w:rPr>
    </w:lvl>
    <w:lvl w:ilvl="6">
      <w:start w:val="10"/>
      <w:numFmt w:val="decimal"/>
      <w:lvlText w:val="8456.90.%1,"/>
      <w:lvlJc w:val="left"/>
      <w:rPr>
        <w:rFonts w:ascii="Times New Roman" w:hAnsi="Times New Roman" w:cs="Times New Roman"/>
        <w:b/>
        <w:bCs/>
        <w:i w:val="0"/>
        <w:iCs w:val="0"/>
        <w:smallCaps w:val="0"/>
        <w:strike w:val="0"/>
        <w:color w:val="000000"/>
        <w:spacing w:val="5"/>
        <w:w w:val="100"/>
        <w:position w:val="0"/>
        <w:sz w:val="17"/>
        <w:szCs w:val="17"/>
        <w:u w:val="none"/>
      </w:rPr>
    </w:lvl>
    <w:lvl w:ilvl="7">
      <w:start w:val="10"/>
      <w:numFmt w:val="decimal"/>
      <w:lvlText w:val="8456.90.%1,"/>
      <w:lvlJc w:val="left"/>
      <w:rPr>
        <w:rFonts w:ascii="Times New Roman" w:hAnsi="Times New Roman" w:cs="Times New Roman"/>
        <w:b/>
        <w:bCs/>
        <w:i w:val="0"/>
        <w:iCs w:val="0"/>
        <w:smallCaps w:val="0"/>
        <w:strike w:val="0"/>
        <w:color w:val="000000"/>
        <w:spacing w:val="5"/>
        <w:w w:val="100"/>
        <w:position w:val="0"/>
        <w:sz w:val="17"/>
        <w:szCs w:val="17"/>
        <w:u w:val="none"/>
      </w:rPr>
    </w:lvl>
    <w:lvl w:ilvl="8">
      <w:start w:val="10"/>
      <w:numFmt w:val="decimal"/>
      <w:lvlText w:val="8456.90.%1,"/>
      <w:lvlJc w:val="left"/>
      <w:rPr>
        <w:rFonts w:ascii="Times New Roman" w:hAnsi="Times New Roman" w:cs="Times New Roman"/>
        <w:b/>
        <w:bCs/>
        <w:i w:val="0"/>
        <w:iCs w:val="0"/>
        <w:smallCaps w:val="0"/>
        <w:strike w:val="0"/>
        <w:color w:val="000000"/>
        <w:spacing w:val="5"/>
        <w:w w:val="100"/>
        <w:position w:val="0"/>
        <w:sz w:val="17"/>
        <w:szCs w:val="17"/>
        <w:u w:val="none"/>
      </w:rPr>
    </w:lvl>
  </w:abstractNum>
  <w:abstractNum w:abstractNumId="10" w15:restartNumberingAfterBreak="0">
    <w:nsid w:val="00000015"/>
    <w:multiLevelType w:val="multilevel"/>
    <w:tmpl w:val="00000014"/>
    <w:lvl w:ilvl="0">
      <w:start w:val="10"/>
      <w:numFmt w:val="decimal"/>
      <w:lvlText w:val="8465.92.%1,"/>
      <w:lvlJc w:val="left"/>
      <w:rPr>
        <w:rFonts w:ascii="Times New Roman" w:hAnsi="Times New Roman" w:cs="Times New Roman"/>
        <w:b/>
        <w:bCs/>
        <w:i w:val="0"/>
        <w:iCs w:val="0"/>
        <w:smallCaps w:val="0"/>
        <w:strike w:val="0"/>
        <w:color w:val="000000"/>
        <w:spacing w:val="5"/>
        <w:w w:val="100"/>
        <w:position w:val="0"/>
        <w:sz w:val="17"/>
        <w:szCs w:val="17"/>
        <w:u w:val="none"/>
      </w:rPr>
    </w:lvl>
    <w:lvl w:ilvl="1">
      <w:start w:val="10"/>
      <w:numFmt w:val="decimal"/>
      <w:lvlText w:val="8465.92.%1,"/>
      <w:lvlJc w:val="left"/>
      <w:rPr>
        <w:rFonts w:ascii="Times New Roman" w:hAnsi="Times New Roman" w:cs="Times New Roman"/>
        <w:b/>
        <w:bCs/>
        <w:i w:val="0"/>
        <w:iCs w:val="0"/>
        <w:smallCaps w:val="0"/>
        <w:strike w:val="0"/>
        <w:color w:val="000000"/>
        <w:spacing w:val="5"/>
        <w:w w:val="100"/>
        <w:position w:val="0"/>
        <w:sz w:val="17"/>
        <w:szCs w:val="17"/>
        <w:u w:val="none"/>
      </w:rPr>
    </w:lvl>
    <w:lvl w:ilvl="2">
      <w:start w:val="10"/>
      <w:numFmt w:val="decimal"/>
      <w:lvlText w:val="8465.92.%1,"/>
      <w:lvlJc w:val="left"/>
      <w:rPr>
        <w:rFonts w:ascii="Times New Roman" w:hAnsi="Times New Roman" w:cs="Times New Roman"/>
        <w:b/>
        <w:bCs/>
        <w:i w:val="0"/>
        <w:iCs w:val="0"/>
        <w:smallCaps w:val="0"/>
        <w:strike w:val="0"/>
        <w:color w:val="000000"/>
        <w:spacing w:val="5"/>
        <w:w w:val="100"/>
        <w:position w:val="0"/>
        <w:sz w:val="17"/>
        <w:szCs w:val="17"/>
        <w:u w:val="none"/>
      </w:rPr>
    </w:lvl>
    <w:lvl w:ilvl="3">
      <w:start w:val="10"/>
      <w:numFmt w:val="decimal"/>
      <w:lvlText w:val="8465.92.%1,"/>
      <w:lvlJc w:val="left"/>
      <w:rPr>
        <w:rFonts w:ascii="Times New Roman" w:hAnsi="Times New Roman" w:cs="Times New Roman"/>
        <w:b/>
        <w:bCs/>
        <w:i w:val="0"/>
        <w:iCs w:val="0"/>
        <w:smallCaps w:val="0"/>
        <w:strike w:val="0"/>
        <w:color w:val="000000"/>
        <w:spacing w:val="5"/>
        <w:w w:val="100"/>
        <w:position w:val="0"/>
        <w:sz w:val="17"/>
        <w:szCs w:val="17"/>
        <w:u w:val="none"/>
      </w:rPr>
    </w:lvl>
    <w:lvl w:ilvl="4">
      <w:start w:val="10"/>
      <w:numFmt w:val="decimal"/>
      <w:lvlText w:val="8465.92.%1,"/>
      <w:lvlJc w:val="left"/>
      <w:rPr>
        <w:rFonts w:ascii="Times New Roman" w:hAnsi="Times New Roman" w:cs="Times New Roman"/>
        <w:b/>
        <w:bCs/>
        <w:i w:val="0"/>
        <w:iCs w:val="0"/>
        <w:smallCaps w:val="0"/>
        <w:strike w:val="0"/>
        <w:color w:val="000000"/>
        <w:spacing w:val="5"/>
        <w:w w:val="100"/>
        <w:position w:val="0"/>
        <w:sz w:val="17"/>
        <w:szCs w:val="17"/>
        <w:u w:val="none"/>
      </w:rPr>
    </w:lvl>
    <w:lvl w:ilvl="5">
      <w:start w:val="10"/>
      <w:numFmt w:val="decimal"/>
      <w:lvlText w:val="8465.92.%1,"/>
      <w:lvlJc w:val="left"/>
      <w:rPr>
        <w:rFonts w:ascii="Times New Roman" w:hAnsi="Times New Roman" w:cs="Times New Roman"/>
        <w:b/>
        <w:bCs/>
        <w:i w:val="0"/>
        <w:iCs w:val="0"/>
        <w:smallCaps w:val="0"/>
        <w:strike w:val="0"/>
        <w:color w:val="000000"/>
        <w:spacing w:val="5"/>
        <w:w w:val="100"/>
        <w:position w:val="0"/>
        <w:sz w:val="17"/>
        <w:szCs w:val="17"/>
        <w:u w:val="none"/>
      </w:rPr>
    </w:lvl>
    <w:lvl w:ilvl="6">
      <w:start w:val="10"/>
      <w:numFmt w:val="decimal"/>
      <w:lvlText w:val="8465.92.%1,"/>
      <w:lvlJc w:val="left"/>
      <w:rPr>
        <w:rFonts w:ascii="Times New Roman" w:hAnsi="Times New Roman" w:cs="Times New Roman"/>
        <w:b/>
        <w:bCs/>
        <w:i w:val="0"/>
        <w:iCs w:val="0"/>
        <w:smallCaps w:val="0"/>
        <w:strike w:val="0"/>
        <w:color w:val="000000"/>
        <w:spacing w:val="5"/>
        <w:w w:val="100"/>
        <w:position w:val="0"/>
        <w:sz w:val="17"/>
        <w:szCs w:val="17"/>
        <w:u w:val="none"/>
      </w:rPr>
    </w:lvl>
    <w:lvl w:ilvl="7">
      <w:start w:val="10"/>
      <w:numFmt w:val="decimal"/>
      <w:lvlText w:val="8465.92.%1,"/>
      <w:lvlJc w:val="left"/>
      <w:rPr>
        <w:rFonts w:ascii="Times New Roman" w:hAnsi="Times New Roman" w:cs="Times New Roman"/>
        <w:b/>
        <w:bCs/>
        <w:i w:val="0"/>
        <w:iCs w:val="0"/>
        <w:smallCaps w:val="0"/>
        <w:strike w:val="0"/>
        <w:color w:val="000000"/>
        <w:spacing w:val="5"/>
        <w:w w:val="100"/>
        <w:position w:val="0"/>
        <w:sz w:val="17"/>
        <w:szCs w:val="17"/>
        <w:u w:val="none"/>
      </w:rPr>
    </w:lvl>
    <w:lvl w:ilvl="8">
      <w:start w:val="10"/>
      <w:numFmt w:val="decimal"/>
      <w:lvlText w:val="8465.92.%1,"/>
      <w:lvlJc w:val="left"/>
      <w:rPr>
        <w:rFonts w:ascii="Times New Roman" w:hAnsi="Times New Roman" w:cs="Times New Roman"/>
        <w:b/>
        <w:bCs/>
        <w:i w:val="0"/>
        <w:iCs w:val="0"/>
        <w:smallCaps w:val="0"/>
        <w:strike w:val="0"/>
        <w:color w:val="000000"/>
        <w:spacing w:val="5"/>
        <w:w w:val="100"/>
        <w:position w:val="0"/>
        <w:sz w:val="17"/>
        <w:szCs w:val="17"/>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D97"/>
    <w:rsid w:val="000026E1"/>
    <w:rsid w:val="00011A3B"/>
    <w:rsid w:val="00014508"/>
    <w:rsid w:val="00024BBC"/>
    <w:rsid w:val="00026C48"/>
    <w:rsid w:val="00032389"/>
    <w:rsid w:val="00035250"/>
    <w:rsid w:val="000414FD"/>
    <w:rsid w:val="000652C1"/>
    <w:rsid w:val="0006665B"/>
    <w:rsid w:val="00073C4A"/>
    <w:rsid w:val="00083913"/>
    <w:rsid w:val="00097477"/>
    <w:rsid w:val="000B7FE1"/>
    <w:rsid w:val="000C13B5"/>
    <w:rsid w:val="000C770B"/>
    <w:rsid w:val="000D6C6D"/>
    <w:rsid w:val="000E0284"/>
    <w:rsid w:val="000E76AC"/>
    <w:rsid w:val="000F4DE5"/>
    <w:rsid w:val="000F58BE"/>
    <w:rsid w:val="00102DA9"/>
    <w:rsid w:val="001051C3"/>
    <w:rsid w:val="00110DC0"/>
    <w:rsid w:val="001138C1"/>
    <w:rsid w:val="00114042"/>
    <w:rsid w:val="00117F57"/>
    <w:rsid w:val="00121BFF"/>
    <w:rsid w:val="001308B6"/>
    <w:rsid w:val="00135903"/>
    <w:rsid w:val="00137871"/>
    <w:rsid w:val="0014141B"/>
    <w:rsid w:val="001425F5"/>
    <w:rsid w:val="00146F26"/>
    <w:rsid w:val="001513E1"/>
    <w:rsid w:val="0015495F"/>
    <w:rsid w:val="0016197A"/>
    <w:rsid w:val="00165B14"/>
    <w:rsid w:val="00170C83"/>
    <w:rsid w:val="001751E1"/>
    <w:rsid w:val="001754F6"/>
    <w:rsid w:val="00177D3A"/>
    <w:rsid w:val="00180F20"/>
    <w:rsid w:val="00186001"/>
    <w:rsid w:val="00192054"/>
    <w:rsid w:val="00194BE0"/>
    <w:rsid w:val="001A282C"/>
    <w:rsid w:val="001A347C"/>
    <w:rsid w:val="001B5378"/>
    <w:rsid w:val="001C1AAC"/>
    <w:rsid w:val="001C627F"/>
    <w:rsid w:val="001D7229"/>
    <w:rsid w:val="001E6014"/>
    <w:rsid w:val="001E7E5B"/>
    <w:rsid w:val="001F7C72"/>
    <w:rsid w:val="00200E8A"/>
    <w:rsid w:val="00202CD3"/>
    <w:rsid w:val="002053A6"/>
    <w:rsid w:val="00215EE4"/>
    <w:rsid w:val="00216822"/>
    <w:rsid w:val="002341B8"/>
    <w:rsid w:val="002360EA"/>
    <w:rsid w:val="002468D3"/>
    <w:rsid w:val="00251BE5"/>
    <w:rsid w:val="00251D3E"/>
    <w:rsid w:val="00251DA1"/>
    <w:rsid w:val="00252850"/>
    <w:rsid w:val="00272B1D"/>
    <w:rsid w:val="00273FCB"/>
    <w:rsid w:val="002878AE"/>
    <w:rsid w:val="002932E1"/>
    <w:rsid w:val="002A26CB"/>
    <w:rsid w:val="002A6892"/>
    <w:rsid w:val="002B614A"/>
    <w:rsid w:val="002C0851"/>
    <w:rsid w:val="002C35AF"/>
    <w:rsid w:val="002C44FA"/>
    <w:rsid w:val="002C7887"/>
    <w:rsid w:val="002D3FDD"/>
    <w:rsid w:val="002E084A"/>
    <w:rsid w:val="002E1E3A"/>
    <w:rsid w:val="002F117A"/>
    <w:rsid w:val="002F1BDF"/>
    <w:rsid w:val="002F2E09"/>
    <w:rsid w:val="002F6C75"/>
    <w:rsid w:val="00302098"/>
    <w:rsid w:val="003164A5"/>
    <w:rsid w:val="00316993"/>
    <w:rsid w:val="0032031F"/>
    <w:rsid w:val="00322200"/>
    <w:rsid w:val="0032534E"/>
    <w:rsid w:val="003320F0"/>
    <w:rsid w:val="003326AB"/>
    <w:rsid w:val="003406F9"/>
    <w:rsid w:val="00340EDB"/>
    <w:rsid w:val="00350671"/>
    <w:rsid w:val="003535FC"/>
    <w:rsid w:val="003559C0"/>
    <w:rsid w:val="003562A5"/>
    <w:rsid w:val="00356BE3"/>
    <w:rsid w:val="00362021"/>
    <w:rsid w:val="003648A9"/>
    <w:rsid w:val="003658EF"/>
    <w:rsid w:val="003776F6"/>
    <w:rsid w:val="003827F9"/>
    <w:rsid w:val="00395C43"/>
    <w:rsid w:val="003A6330"/>
    <w:rsid w:val="003B0034"/>
    <w:rsid w:val="003B0C0A"/>
    <w:rsid w:val="003B39DA"/>
    <w:rsid w:val="003C2007"/>
    <w:rsid w:val="003C3BBA"/>
    <w:rsid w:val="003D15EF"/>
    <w:rsid w:val="003D6A72"/>
    <w:rsid w:val="003E0061"/>
    <w:rsid w:val="003E7E45"/>
    <w:rsid w:val="003F13E5"/>
    <w:rsid w:val="004042CE"/>
    <w:rsid w:val="00411838"/>
    <w:rsid w:val="00416B30"/>
    <w:rsid w:val="0044437A"/>
    <w:rsid w:val="0044702C"/>
    <w:rsid w:val="004474E9"/>
    <w:rsid w:val="00456320"/>
    <w:rsid w:val="004635A5"/>
    <w:rsid w:val="004650E9"/>
    <w:rsid w:val="00467FC8"/>
    <w:rsid w:val="00486D54"/>
    <w:rsid w:val="00487059"/>
    <w:rsid w:val="00495B2A"/>
    <w:rsid w:val="004C6318"/>
    <w:rsid w:val="004C642C"/>
    <w:rsid w:val="004C6967"/>
    <w:rsid w:val="004D1252"/>
    <w:rsid w:val="005063D9"/>
    <w:rsid w:val="005106D3"/>
    <w:rsid w:val="00511D19"/>
    <w:rsid w:val="0051341E"/>
    <w:rsid w:val="005212A5"/>
    <w:rsid w:val="005233B2"/>
    <w:rsid w:val="0052384A"/>
    <w:rsid w:val="00527826"/>
    <w:rsid w:val="005325EC"/>
    <w:rsid w:val="00536D7E"/>
    <w:rsid w:val="00540707"/>
    <w:rsid w:val="00542901"/>
    <w:rsid w:val="00544E45"/>
    <w:rsid w:val="005464A9"/>
    <w:rsid w:val="0055087F"/>
    <w:rsid w:val="00550988"/>
    <w:rsid w:val="0055320C"/>
    <w:rsid w:val="00555EBF"/>
    <w:rsid w:val="00570BBE"/>
    <w:rsid w:val="0058192D"/>
    <w:rsid w:val="005A3AD4"/>
    <w:rsid w:val="005A43F8"/>
    <w:rsid w:val="005B0D43"/>
    <w:rsid w:val="005B21BC"/>
    <w:rsid w:val="005B3108"/>
    <w:rsid w:val="005B5812"/>
    <w:rsid w:val="005B6456"/>
    <w:rsid w:val="005C0436"/>
    <w:rsid w:val="005C05A5"/>
    <w:rsid w:val="005D2D86"/>
    <w:rsid w:val="005D5CFF"/>
    <w:rsid w:val="005E06C1"/>
    <w:rsid w:val="005E0E73"/>
    <w:rsid w:val="005E2EC7"/>
    <w:rsid w:val="005F2BE0"/>
    <w:rsid w:val="005F2E89"/>
    <w:rsid w:val="00602801"/>
    <w:rsid w:val="00604C10"/>
    <w:rsid w:val="00607C6E"/>
    <w:rsid w:val="006157B6"/>
    <w:rsid w:val="00615A6F"/>
    <w:rsid w:val="006178FE"/>
    <w:rsid w:val="00620046"/>
    <w:rsid w:val="00620572"/>
    <w:rsid w:val="0062425C"/>
    <w:rsid w:val="0062677C"/>
    <w:rsid w:val="00627771"/>
    <w:rsid w:val="00627A31"/>
    <w:rsid w:val="00634C8E"/>
    <w:rsid w:val="0064049A"/>
    <w:rsid w:val="00650B3B"/>
    <w:rsid w:val="0065183F"/>
    <w:rsid w:val="006523C9"/>
    <w:rsid w:val="00656AD2"/>
    <w:rsid w:val="00656EA8"/>
    <w:rsid w:val="00657644"/>
    <w:rsid w:val="0066328E"/>
    <w:rsid w:val="00665B8F"/>
    <w:rsid w:val="006664D2"/>
    <w:rsid w:val="00667EB6"/>
    <w:rsid w:val="00672AC6"/>
    <w:rsid w:val="0067403F"/>
    <w:rsid w:val="0068288E"/>
    <w:rsid w:val="00692CEF"/>
    <w:rsid w:val="006979E3"/>
    <w:rsid w:val="006A03D6"/>
    <w:rsid w:val="006A3392"/>
    <w:rsid w:val="006B18AE"/>
    <w:rsid w:val="006B219B"/>
    <w:rsid w:val="006B56B5"/>
    <w:rsid w:val="006B6B3A"/>
    <w:rsid w:val="006D72A2"/>
    <w:rsid w:val="006E198E"/>
    <w:rsid w:val="006E66C6"/>
    <w:rsid w:val="006F474D"/>
    <w:rsid w:val="007001A8"/>
    <w:rsid w:val="007009FB"/>
    <w:rsid w:val="00700E10"/>
    <w:rsid w:val="00713A0F"/>
    <w:rsid w:val="0071732A"/>
    <w:rsid w:val="00717628"/>
    <w:rsid w:val="00723206"/>
    <w:rsid w:val="00723634"/>
    <w:rsid w:val="00726BB9"/>
    <w:rsid w:val="007370EA"/>
    <w:rsid w:val="00743CBE"/>
    <w:rsid w:val="00750F34"/>
    <w:rsid w:val="00760EF8"/>
    <w:rsid w:val="007661C1"/>
    <w:rsid w:val="00766BCB"/>
    <w:rsid w:val="00773209"/>
    <w:rsid w:val="007750F4"/>
    <w:rsid w:val="00781938"/>
    <w:rsid w:val="00791385"/>
    <w:rsid w:val="0079570A"/>
    <w:rsid w:val="00796D75"/>
    <w:rsid w:val="00797E60"/>
    <w:rsid w:val="007A3E80"/>
    <w:rsid w:val="007A4161"/>
    <w:rsid w:val="007A6AC2"/>
    <w:rsid w:val="007B5912"/>
    <w:rsid w:val="007C6F77"/>
    <w:rsid w:val="007D4C13"/>
    <w:rsid w:val="007E23D9"/>
    <w:rsid w:val="007E3447"/>
    <w:rsid w:val="007E7927"/>
    <w:rsid w:val="007F2D67"/>
    <w:rsid w:val="007F2E39"/>
    <w:rsid w:val="007F6A75"/>
    <w:rsid w:val="00804517"/>
    <w:rsid w:val="0080553C"/>
    <w:rsid w:val="008126AB"/>
    <w:rsid w:val="0081343C"/>
    <w:rsid w:val="008140FE"/>
    <w:rsid w:val="008145D9"/>
    <w:rsid w:val="0081740B"/>
    <w:rsid w:val="008228BA"/>
    <w:rsid w:val="008323D6"/>
    <w:rsid w:val="00833A10"/>
    <w:rsid w:val="008363F5"/>
    <w:rsid w:val="00836F59"/>
    <w:rsid w:val="00837205"/>
    <w:rsid w:val="00847D66"/>
    <w:rsid w:val="00853582"/>
    <w:rsid w:val="0085453C"/>
    <w:rsid w:val="00863146"/>
    <w:rsid w:val="00864D69"/>
    <w:rsid w:val="00867CBE"/>
    <w:rsid w:val="00871D08"/>
    <w:rsid w:val="00873CB9"/>
    <w:rsid w:val="008745D7"/>
    <w:rsid w:val="008847EC"/>
    <w:rsid w:val="00884EEE"/>
    <w:rsid w:val="008A1548"/>
    <w:rsid w:val="008B24DF"/>
    <w:rsid w:val="008B5F1D"/>
    <w:rsid w:val="008C05DA"/>
    <w:rsid w:val="008C30D0"/>
    <w:rsid w:val="008C531D"/>
    <w:rsid w:val="008D0EA7"/>
    <w:rsid w:val="008D3308"/>
    <w:rsid w:val="008D4E6A"/>
    <w:rsid w:val="008E0301"/>
    <w:rsid w:val="008E22BC"/>
    <w:rsid w:val="008E2D01"/>
    <w:rsid w:val="008E4FD3"/>
    <w:rsid w:val="008F20BD"/>
    <w:rsid w:val="008F36C6"/>
    <w:rsid w:val="008F5172"/>
    <w:rsid w:val="008F7352"/>
    <w:rsid w:val="00900512"/>
    <w:rsid w:val="00901E5C"/>
    <w:rsid w:val="00905558"/>
    <w:rsid w:val="00906912"/>
    <w:rsid w:val="00921D9B"/>
    <w:rsid w:val="0092237F"/>
    <w:rsid w:val="00927A41"/>
    <w:rsid w:val="00931DF7"/>
    <w:rsid w:val="0093777B"/>
    <w:rsid w:val="00937B3A"/>
    <w:rsid w:val="00941244"/>
    <w:rsid w:val="00946670"/>
    <w:rsid w:val="00971A6B"/>
    <w:rsid w:val="00973D3E"/>
    <w:rsid w:val="00975CDD"/>
    <w:rsid w:val="009769CE"/>
    <w:rsid w:val="009835AA"/>
    <w:rsid w:val="00986E5A"/>
    <w:rsid w:val="00987FD7"/>
    <w:rsid w:val="009928DA"/>
    <w:rsid w:val="009B070B"/>
    <w:rsid w:val="009B1347"/>
    <w:rsid w:val="009B151A"/>
    <w:rsid w:val="009B1EBA"/>
    <w:rsid w:val="009B3B4A"/>
    <w:rsid w:val="009B5532"/>
    <w:rsid w:val="009C2EF0"/>
    <w:rsid w:val="009C5D97"/>
    <w:rsid w:val="009D0957"/>
    <w:rsid w:val="009D36D3"/>
    <w:rsid w:val="009E1800"/>
    <w:rsid w:val="009F048D"/>
    <w:rsid w:val="009F652A"/>
    <w:rsid w:val="009F747D"/>
    <w:rsid w:val="00A00F8F"/>
    <w:rsid w:val="00A10BD1"/>
    <w:rsid w:val="00A14510"/>
    <w:rsid w:val="00A157A4"/>
    <w:rsid w:val="00A206B0"/>
    <w:rsid w:val="00A207AF"/>
    <w:rsid w:val="00A400F1"/>
    <w:rsid w:val="00A42EF4"/>
    <w:rsid w:val="00A46D13"/>
    <w:rsid w:val="00A5079D"/>
    <w:rsid w:val="00A51270"/>
    <w:rsid w:val="00A5210F"/>
    <w:rsid w:val="00A61284"/>
    <w:rsid w:val="00A6400D"/>
    <w:rsid w:val="00A64707"/>
    <w:rsid w:val="00A6485E"/>
    <w:rsid w:val="00A656B0"/>
    <w:rsid w:val="00A6611C"/>
    <w:rsid w:val="00A93BE9"/>
    <w:rsid w:val="00AA0EDC"/>
    <w:rsid w:val="00AB1D01"/>
    <w:rsid w:val="00AB6443"/>
    <w:rsid w:val="00AD1491"/>
    <w:rsid w:val="00AD203A"/>
    <w:rsid w:val="00AD42AA"/>
    <w:rsid w:val="00AD4702"/>
    <w:rsid w:val="00AD4AD3"/>
    <w:rsid w:val="00AD4F9D"/>
    <w:rsid w:val="00AF19D0"/>
    <w:rsid w:val="00AF57DD"/>
    <w:rsid w:val="00AF7A82"/>
    <w:rsid w:val="00B00532"/>
    <w:rsid w:val="00B01D88"/>
    <w:rsid w:val="00B17D88"/>
    <w:rsid w:val="00B2067D"/>
    <w:rsid w:val="00B274A8"/>
    <w:rsid w:val="00B4172D"/>
    <w:rsid w:val="00B42C85"/>
    <w:rsid w:val="00B439AA"/>
    <w:rsid w:val="00B44533"/>
    <w:rsid w:val="00B44E90"/>
    <w:rsid w:val="00B50B24"/>
    <w:rsid w:val="00B5612D"/>
    <w:rsid w:val="00B6151D"/>
    <w:rsid w:val="00B623DC"/>
    <w:rsid w:val="00B65D5A"/>
    <w:rsid w:val="00B71367"/>
    <w:rsid w:val="00B75351"/>
    <w:rsid w:val="00B764EC"/>
    <w:rsid w:val="00B77F9B"/>
    <w:rsid w:val="00B806A4"/>
    <w:rsid w:val="00B810DC"/>
    <w:rsid w:val="00B87F2B"/>
    <w:rsid w:val="00B90FAB"/>
    <w:rsid w:val="00B917AF"/>
    <w:rsid w:val="00B942B2"/>
    <w:rsid w:val="00BA1ABB"/>
    <w:rsid w:val="00BA2164"/>
    <w:rsid w:val="00BB38D3"/>
    <w:rsid w:val="00BB48FD"/>
    <w:rsid w:val="00BB4D05"/>
    <w:rsid w:val="00BC1344"/>
    <w:rsid w:val="00BC36DC"/>
    <w:rsid w:val="00BC5302"/>
    <w:rsid w:val="00BD602E"/>
    <w:rsid w:val="00BD7390"/>
    <w:rsid w:val="00BE01EA"/>
    <w:rsid w:val="00BE3E26"/>
    <w:rsid w:val="00BE5DA1"/>
    <w:rsid w:val="00BE6092"/>
    <w:rsid w:val="00BE665C"/>
    <w:rsid w:val="00BF4B01"/>
    <w:rsid w:val="00BF7B43"/>
    <w:rsid w:val="00C00D7B"/>
    <w:rsid w:val="00C02903"/>
    <w:rsid w:val="00C06197"/>
    <w:rsid w:val="00C153A5"/>
    <w:rsid w:val="00C215D4"/>
    <w:rsid w:val="00C24FD4"/>
    <w:rsid w:val="00C25483"/>
    <w:rsid w:val="00C27E87"/>
    <w:rsid w:val="00C34BFF"/>
    <w:rsid w:val="00C4690A"/>
    <w:rsid w:val="00C50B48"/>
    <w:rsid w:val="00C549EA"/>
    <w:rsid w:val="00C57639"/>
    <w:rsid w:val="00C717E8"/>
    <w:rsid w:val="00C7196E"/>
    <w:rsid w:val="00C728FE"/>
    <w:rsid w:val="00C815C4"/>
    <w:rsid w:val="00C831C3"/>
    <w:rsid w:val="00C93633"/>
    <w:rsid w:val="00CA03F7"/>
    <w:rsid w:val="00CB0CCE"/>
    <w:rsid w:val="00CB27AF"/>
    <w:rsid w:val="00CC143A"/>
    <w:rsid w:val="00CC353C"/>
    <w:rsid w:val="00CF1857"/>
    <w:rsid w:val="00CF7553"/>
    <w:rsid w:val="00D235A9"/>
    <w:rsid w:val="00D25321"/>
    <w:rsid w:val="00D26531"/>
    <w:rsid w:val="00D26A1A"/>
    <w:rsid w:val="00D33B07"/>
    <w:rsid w:val="00D4222D"/>
    <w:rsid w:val="00D47CC9"/>
    <w:rsid w:val="00D5250F"/>
    <w:rsid w:val="00D53BD2"/>
    <w:rsid w:val="00D554A6"/>
    <w:rsid w:val="00D62118"/>
    <w:rsid w:val="00D63B2D"/>
    <w:rsid w:val="00D644A3"/>
    <w:rsid w:val="00D66EF9"/>
    <w:rsid w:val="00D71407"/>
    <w:rsid w:val="00D73209"/>
    <w:rsid w:val="00D73E06"/>
    <w:rsid w:val="00D775DD"/>
    <w:rsid w:val="00D825B9"/>
    <w:rsid w:val="00D9024A"/>
    <w:rsid w:val="00D93585"/>
    <w:rsid w:val="00DA4515"/>
    <w:rsid w:val="00DA5723"/>
    <w:rsid w:val="00DA6E6B"/>
    <w:rsid w:val="00DB27FF"/>
    <w:rsid w:val="00DB3060"/>
    <w:rsid w:val="00DC05F9"/>
    <w:rsid w:val="00DC1F45"/>
    <w:rsid w:val="00DD2E4E"/>
    <w:rsid w:val="00DD4618"/>
    <w:rsid w:val="00DE048C"/>
    <w:rsid w:val="00DE4C49"/>
    <w:rsid w:val="00DF0123"/>
    <w:rsid w:val="00E00323"/>
    <w:rsid w:val="00E00897"/>
    <w:rsid w:val="00E00A7E"/>
    <w:rsid w:val="00E01585"/>
    <w:rsid w:val="00E159FD"/>
    <w:rsid w:val="00E34E15"/>
    <w:rsid w:val="00E3516B"/>
    <w:rsid w:val="00E37231"/>
    <w:rsid w:val="00E453EA"/>
    <w:rsid w:val="00E51405"/>
    <w:rsid w:val="00E525F8"/>
    <w:rsid w:val="00E53FEE"/>
    <w:rsid w:val="00E837DD"/>
    <w:rsid w:val="00E83802"/>
    <w:rsid w:val="00E84B91"/>
    <w:rsid w:val="00E85BBE"/>
    <w:rsid w:val="00E865EF"/>
    <w:rsid w:val="00E90B40"/>
    <w:rsid w:val="00E97881"/>
    <w:rsid w:val="00EA6A22"/>
    <w:rsid w:val="00EB0603"/>
    <w:rsid w:val="00EB7FFD"/>
    <w:rsid w:val="00EC10B0"/>
    <w:rsid w:val="00EC3893"/>
    <w:rsid w:val="00EC6AB5"/>
    <w:rsid w:val="00ED1C0F"/>
    <w:rsid w:val="00ED2690"/>
    <w:rsid w:val="00ED47A3"/>
    <w:rsid w:val="00ED75BA"/>
    <w:rsid w:val="00EE5E00"/>
    <w:rsid w:val="00EF5203"/>
    <w:rsid w:val="00EF522C"/>
    <w:rsid w:val="00EF5CDE"/>
    <w:rsid w:val="00F02442"/>
    <w:rsid w:val="00F07895"/>
    <w:rsid w:val="00F1004C"/>
    <w:rsid w:val="00F10BE9"/>
    <w:rsid w:val="00F12BFC"/>
    <w:rsid w:val="00F13F5F"/>
    <w:rsid w:val="00F2456E"/>
    <w:rsid w:val="00F2690E"/>
    <w:rsid w:val="00F27275"/>
    <w:rsid w:val="00F336E8"/>
    <w:rsid w:val="00F351EA"/>
    <w:rsid w:val="00F4240D"/>
    <w:rsid w:val="00F43623"/>
    <w:rsid w:val="00F4386E"/>
    <w:rsid w:val="00F52CD6"/>
    <w:rsid w:val="00F70EDA"/>
    <w:rsid w:val="00F802EA"/>
    <w:rsid w:val="00F8257B"/>
    <w:rsid w:val="00F826B4"/>
    <w:rsid w:val="00F86702"/>
    <w:rsid w:val="00F9305D"/>
    <w:rsid w:val="00F97065"/>
    <w:rsid w:val="00FA181A"/>
    <w:rsid w:val="00FC23B5"/>
    <w:rsid w:val="00FC2C4D"/>
    <w:rsid w:val="00FC579A"/>
    <w:rsid w:val="00FD3B79"/>
    <w:rsid w:val="00FD3E7A"/>
    <w:rsid w:val="00FD65BD"/>
    <w:rsid w:val="00FE2C66"/>
    <w:rsid w:val="00FF11F4"/>
    <w:rsid w:val="00FF45DE"/>
    <w:rsid w:val="00FF6D3F"/>
    <w:rsid w:val="00FF7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FEC5C434-19E2-490A-BD1E-21D53EA4D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Courier New" w:hAnsi="Courier New" w:cs="Courier New"/>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66CC"/>
      <w:u w:val="single"/>
    </w:rPr>
  </w:style>
  <w:style w:type="character" w:customStyle="1" w:styleId="Bodytext2">
    <w:name w:val="Body text (2)_"/>
    <w:basedOn w:val="DefaultParagraphFont"/>
    <w:link w:val="Bodytext20"/>
    <w:rPr>
      <w:rFonts w:ascii="Times New Roman" w:hAnsi="Times New Roman" w:cs="Times New Roman"/>
      <w:b/>
      <w:bCs/>
      <w:spacing w:val="8"/>
      <w:sz w:val="21"/>
      <w:szCs w:val="21"/>
      <w:u w:val="none"/>
    </w:rPr>
  </w:style>
  <w:style w:type="character" w:customStyle="1" w:styleId="Bodytext3">
    <w:name w:val="Body text (3)_"/>
    <w:basedOn w:val="DefaultParagraphFont"/>
    <w:link w:val="Bodytext30"/>
    <w:rPr>
      <w:rFonts w:ascii="Times New Roman" w:hAnsi="Times New Roman" w:cs="Times New Roman"/>
      <w:i/>
      <w:iCs/>
      <w:sz w:val="22"/>
      <w:szCs w:val="22"/>
      <w:u w:val="none"/>
    </w:rPr>
  </w:style>
  <w:style w:type="character" w:customStyle="1" w:styleId="Bodytext3NotItalic">
    <w:name w:val="Body text (3) + Not Italic"/>
    <w:aliases w:val="Spacing 0 pt"/>
    <w:basedOn w:val="Bodytext3"/>
    <w:rPr>
      <w:rFonts w:ascii="Times New Roman" w:hAnsi="Times New Roman" w:cs="Times New Roman"/>
      <w:i/>
      <w:iCs/>
      <w:spacing w:val="4"/>
      <w:sz w:val="22"/>
      <w:szCs w:val="22"/>
      <w:u w:val="none"/>
    </w:rPr>
  </w:style>
  <w:style w:type="character" w:customStyle="1" w:styleId="Bodytext385pt">
    <w:name w:val="Body text (3) + 8.5 pt"/>
    <w:basedOn w:val="Bodytext3"/>
    <w:rPr>
      <w:rFonts w:ascii="Times New Roman" w:hAnsi="Times New Roman" w:cs="Times New Roman"/>
      <w:i/>
      <w:iCs/>
      <w:sz w:val="17"/>
      <w:szCs w:val="17"/>
      <w:u w:val="none"/>
    </w:rPr>
  </w:style>
  <w:style w:type="character" w:customStyle="1" w:styleId="Bodytext2125pt">
    <w:name w:val="Body text (2) + 12.5 pt"/>
    <w:aliases w:val="Spacing 0 pt149"/>
    <w:basedOn w:val="Bodytext2"/>
    <w:rPr>
      <w:rFonts w:ascii="Times New Roman" w:hAnsi="Times New Roman" w:cs="Times New Roman"/>
      <w:b/>
      <w:bCs/>
      <w:spacing w:val="0"/>
      <w:sz w:val="25"/>
      <w:szCs w:val="25"/>
      <w:u w:val="none"/>
    </w:rPr>
  </w:style>
  <w:style w:type="character" w:customStyle="1" w:styleId="Bodytext">
    <w:name w:val="Body text_"/>
    <w:basedOn w:val="DefaultParagraphFont"/>
    <w:link w:val="Bodytext0"/>
    <w:rPr>
      <w:rFonts w:ascii="Times New Roman" w:hAnsi="Times New Roman" w:cs="Times New Roman"/>
      <w:spacing w:val="4"/>
      <w:sz w:val="22"/>
      <w:szCs w:val="22"/>
      <w:u w:val="none"/>
    </w:rPr>
  </w:style>
  <w:style w:type="character" w:customStyle="1" w:styleId="BodytextItalic">
    <w:name w:val="Body text + Italic"/>
    <w:aliases w:val="Spacing 0 pt148"/>
    <w:basedOn w:val="Bodytext"/>
    <w:rPr>
      <w:rFonts w:ascii="Times New Roman" w:hAnsi="Times New Roman" w:cs="Times New Roman"/>
      <w:i/>
      <w:iCs/>
      <w:spacing w:val="0"/>
      <w:sz w:val="22"/>
      <w:szCs w:val="22"/>
      <w:u w:val="none"/>
    </w:rPr>
  </w:style>
  <w:style w:type="character" w:customStyle="1" w:styleId="Headerorfooter">
    <w:name w:val="Header or footer_"/>
    <w:basedOn w:val="DefaultParagraphFont"/>
    <w:link w:val="Headerorfooter0"/>
    <w:rPr>
      <w:rFonts w:ascii="Times New Roman" w:hAnsi="Times New Roman" w:cs="Times New Roman"/>
      <w:spacing w:val="9"/>
      <w:sz w:val="17"/>
      <w:szCs w:val="17"/>
      <w:u w:val="none"/>
    </w:rPr>
  </w:style>
  <w:style w:type="character" w:customStyle="1" w:styleId="Heading1">
    <w:name w:val="Heading #1_"/>
    <w:basedOn w:val="DefaultParagraphFont"/>
    <w:link w:val="Heading10"/>
    <w:rPr>
      <w:rFonts w:ascii="Times New Roman" w:hAnsi="Times New Roman" w:cs="Times New Roman"/>
      <w:b/>
      <w:bCs/>
      <w:spacing w:val="8"/>
      <w:sz w:val="21"/>
      <w:szCs w:val="21"/>
      <w:u w:val="none"/>
    </w:rPr>
  </w:style>
  <w:style w:type="character" w:customStyle="1" w:styleId="Bodytext4">
    <w:name w:val="Body text (4)_"/>
    <w:basedOn w:val="DefaultParagraphFont"/>
    <w:link w:val="Bodytext40"/>
    <w:rPr>
      <w:rFonts w:ascii="Times New Roman" w:hAnsi="Times New Roman" w:cs="Times New Roman"/>
      <w:b/>
      <w:bCs/>
      <w:i/>
      <w:iCs/>
      <w:spacing w:val="2"/>
      <w:sz w:val="19"/>
      <w:szCs w:val="19"/>
      <w:u w:val="none"/>
    </w:rPr>
  </w:style>
  <w:style w:type="character" w:customStyle="1" w:styleId="Bodytext5">
    <w:name w:val="Body text (5)_"/>
    <w:basedOn w:val="DefaultParagraphFont"/>
    <w:link w:val="Bodytext50"/>
    <w:rPr>
      <w:rFonts w:ascii="Times New Roman" w:hAnsi="Times New Roman" w:cs="Times New Roman"/>
      <w:b/>
      <w:bCs/>
      <w:spacing w:val="4"/>
      <w:sz w:val="17"/>
      <w:szCs w:val="17"/>
      <w:u w:val="none"/>
    </w:rPr>
  </w:style>
  <w:style w:type="character" w:customStyle="1" w:styleId="Bodytext5NotBold">
    <w:name w:val="Body text (5) + Not Bold"/>
    <w:aliases w:val="Italic,Spacing 0 pt147"/>
    <w:basedOn w:val="Bodytext5"/>
    <w:rPr>
      <w:rFonts w:ascii="Times New Roman" w:hAnsi="Times New Roman" w:cs="Times New Roman"/>
      <w:b/>
      <w:bCs/>
      <w:i/>
      <w:iCs/>
      <w:spacing w:val="0"/>
      <w:sz w:val="17"/>
      <w:szCs w:val="17"/>
      <w:u w:val="none"/>
    </w:rPr>
  </w:style>
  <w:style w:type="character" w:customStyle="1" w:styleId="Bodytext6">
    <w:name w:val="Body text (6)_"/>
    <w:basedOn w:val="DefaultParagraphFont"/>
    <w:link w:val="Bodytext60"/>
    <w:rPr>
      <w:rFonts w:ascii="Times New Roman" w:hAnsi="Times New Roman" w:cs="Times New Roman"/>
      <w:spacing w:val="3"/>
      <w:sz w:val="17"/>
      <w:szCs w:val="17"/>
      <w:u w:val="none"/>
    </w:rPr>
  </w:style>
  <w:style w:type="character" w:customStyle="1" w:styleId="Bodytext6Sylfaen">
    <w:name w:val="Body text (6) + Sylfaen"/>
    <w:aliases w:val="16 pt,Italic35,Spacing 0 pt146"/>
    <w:basedOn w:val="Bodytext6"/>
    <w:rPr>
      <w:rFonts w:ascii="Sylfaen" w:hAnsi="Sylfaen" w:cs="Sylfaen"/>
      <w:i/>
      <w:iCs/>
      <w:noProof/>
      <w:spacing w:val="0"/>
      <w:sz w:val="32"/>
      <w:szCs w:val="32"/>
      <w:u w:val="none"/>
    </w:rPr>
  </w:style>
  <w:style w:type="character" w:customStyle="1" w:styleId="Picturecaption">
    <w:name w:val="Picture caption_"/>
    <w:basedOn w:val="DefaultParagraphFont"/>
    <w:link w:val="Picturecaption0"/>
    <w:rPr>
      <w:rFonts w:ascii="Times New Roman" w:hAnsi="Times New Roman" w:cs="Times New Roman"/>
      <w:b/>
      <w:bCs/>
      <w:spacing w:val="8"/>
      <w:sz w:val="21"/>
      <w:szCs w:val="21"/>
      <w:u w:val="none"/>
    </w:rPr>
  </w:style>
  <w:style w:type="character" w:customStyle="1" w:styleId="Bodytext85pt">
    <w:name w:val="Body text + 8.5 pt"/>
    <w:aliases w:val="Bold"/>
    <w:basedOn w:val="Bodytext"/>
    <w:rPr>
      <w:rFonts w:ascii="Times New Roman" w:hAnsi="Times New Roman" w:cs="Times New Roman"/>
      <w:b/>
      <w:bCs/>
      <w:spacing w:val="4"/>
      <w:sz w:val="17"/>
      <w:szCs w:val="17"/>
      <w:u w:val="none"/>
    </w:rPr>
  </w:style>
  <w:style w:type="character" w:customStyle="1" w:styleId="Bodytext85pt16">
    <w:name w:val="Body text + 8.5 pt16"/>
    <w:aliases w:val="Italic34,Spacing 0 pt145"/>
    <w:basedOn w:val="Bodytext"/>
    <w:rPr>
      <w:rFonts w:ascii="Times New Roman" w:hAnsi="Times New Roman" w:cs="Times New Roman"/>
      <w:i/>
      <w:iCs/>
      <w:spacing w:val="0"/>
      <w:sz w:val="17"/>
      <w:szCs w:val="17"/>
      <w:u w:val="none"/>
    </w:rPr>
  </w:style>
  <w:style w:type="character" w:customStyle="1" w:styleId="Tablecaption">
    <w:name w:val="Table caption_"/>
    <w:basedOn w:val="DefaultParagraphFont"/>
    <w:link w:val="Tablecaption0"/>
    <w:rPr>
      <w:rFonts w:ascii="Times New Roman" w:hAnsi="Times New Roman" w:cs="Times New Roman"/>
      <w:i/>
      <w:iCs/>
      <w:noProof/>
      <w:sz w:val="17"/>
      <w:szCs w:val="17"/>
      <w:u w:val="none"/>
    </w:rPr>
  </w:style>
  <w:style w:type="character" w:customStyle="1" w:styleId="Headerorfooter2">
    <w:name w:val="Header or footer (2)_"/>
    <w:basedOn w:val="DefaultParagraphFont"/>
    <w:link w:val="Headerorfooter20"/>
    <w:rPr>
      <w:rFonts w:ascii="Gungsuh" w:eastAsia="Gungsuh" w:cs="Gungsuh"/>
      <w:sz w:val="12"/>
      <w:szCs w:val="12"/>
      <w:u w:val="none"/>
    </w:rPr>
  </w:style>
  <w:style w:type="character" w:customStyle="1" w:styleId="Bodytext5pt">
    <w:name w:val="Body text + 5 pt"/>
    <w:aliases w:val="Italic33,Spacing 0 pt144"/>
    <w:basedOn w:val="Bodytext"/>
    <w:rPr>
      <w:rFonts w:ascii="Times New Roman" w:hAnsi="Times New Roman" w:cs="Times New Roman"/>
      <w:i/>
      <w:iCs/>
      <w:noProof/>
      <w:spacing w:val="0"/>
      <w:sz w:val="10"/>
      <w:szCs w:val="10"/>
      <w:u w:val="none"/>
    </w:rPr>
  </w:style>
  <w:style w:type="character" w:customStyle="1" w:styleId="BodytextTrebuchetMS">
    <w:name w:val="Body text + Trebuchet MS"/>
    <w:aliases w:val="10 pt,Spacing 0 pt143"/>
    <w:basedOn w:val="Bodytext"/>
    <w:rPr>
      <w:rFonts w:ascii="Trebuchet MS" w:hAnsi="Trebuchet MS" w:cs="Trebuchet MS"/>
      <w:noProof/>
      <w:spacing w:val="0"/>
      <w:sz w:val="20"/>
      <w:szCs w:val="20"/>
      <w:u w:val="none"/>
    </w:rPr>
  </w:style>
  <w:style w:type="character" w:customStyle="1" w:styleId="Bodytext75pt">
    <w:name w:val="Body text + 7.5 pt"/>
    <w:aliases w:val="Spacing 0 pt142"/>
    <w:basedOn w:val="Bodytext"/>
    <w:rPr>
      <w:rFonts w:ascii="Times New Roman" w:hAnsi="Times New Roman" w:cs="Times New Roman"/>
      <w:noProof/>
      <w:spacing w:val="0"/>
      <w:sz w:val="15"/>
      <w:szCs w:val="15"/>
      <w:u w:val="none"/>
    </w:rPr>
  </w:style>
  <w:style w:type="character" w:customStyle="1" w:styleId="Bodytext85pt15">
    <w:name w:val="Body text + 8.5 pt15"/>
    <w:aliases w:val="Spacing 0 pt141"/>
    <w:basedOn w:val="Bodytext"/>
    <w:rPr>
      <w:rFonts w:ascii="Times New Roman" w:hAnsi="Times New Roman" w:cs="Times New Roman"/>
      <w:spacing w:val="7"/>
      <w:sz w:val="17"/>
      <w:szCs w:val="17"/>
      <w:u w:val="none"/>
    </w:rPr>
  </w:style>
  <w:style w:type="character" w:customStyle="1" w:styleId="BodytextTrebuchetMS9">
    <w:name w:val="Body text + Trebuchet MS9"/>
    <w:aliases w:val="4 pt,Italic32,Spacing 0 pt140"/>
    <w:basedOn w:val="Bodytext"/>
    <w:rPr>
      <w:rFonts w:ascii="Trebuchet MS" w:hAnsi="Trebuchet MS" w:cs="Trebuchet MS"/>
      <w:i/>
      <w:iCs/>
      <w:noProof/>
      <w:spacing w:val="0"/>
      <w:sz w:val="8"/>
      <w:szCs w:val="8"/>
      <w:u w:val="none"/>
    </w:rPr>
  </w:style>
  <w:style w:type="character" w:customStyle="1" w:styleId="Bodytext6pt">
    <w:name w:val="Body text + 6 pt"/>
    <w:aliases w:val="Spacing 0 pt139"/>
    <w:basedOn w:val="Bodytext"/>
    <w:rPr>
      <w:rFonts w:ascii="Times New Roman" w:hAnsi="Times New Roman" w:cs="Times New Roman"/>
      <w:spacing w:val="0"/>
      <w:sz w:val="12"/>
      <w:szCs w:val="12"/>
      <w:u w:val="none"/>
    </w:rPr>
  </w:style>
  <w:style w:type="character" w:customStyle="1" w:styleId="BodytextTrebuchetMS8">
    <w:name w:val="Body text + Trebuchet MS8"/>
    <w:aliases w:val="10 pt8,Spacing -1 pt"/>
    <w:basedOn w:val="Bodytext"/>
    <w:rPr>
      <w:rFonts w:ascii="Trebuchet MS" w:hAnsi="Trebuchet MS" w:cs="Trebuchet MS"/>
      <w:spacing w:val="-24"/>
      <w:sz w:val="20"/>
      <w:szCs w:val="20"/>
      <w:u w:val="none"/>
    </w:rPr>
  </w:style>
  <w:style w:type="character" w:customStyle="1" w:styleId="BodytextCandara">
    <w:name w:val="Body text + Candara"/>
    <w:aliases w:val="Spacing 0 pt138"/>
    <w:basedOn w:val="Bodytext"/>
    <w:rPr>
      <w:rFonts w:ascii="Candara" w:hAnsi="Candara" w:cs="Candara"/>
      <w:noProof/>
      <w:spacing w:val="0"/>
      <w:sz w:val="22"/>
      <w:szCs w:val="22"/>
      <w:u w:val="none"/>
    </w:rPr>
  </w:style>
  <w:style w:type="character" w:customStyle="1" w:styleId="Headerorfooter3">
    <w:name w:val="Header or footer (3)_"/>
    <w:basedOn w:val="DefaultParagraphFont"/>
    <w:link w:val="Headerorfooter30"/>
    <w:rPr>
      <w:rFonts w:ascii="Calibri" w:hAnsi="Calibri" w:cs="Calibri"/>
      <w:i/>
      <w:iCs/>
      <w:spacing w:val="21"/>
      <w:sz w:val="16"/>
      <w:szCs w:val="16"/>
      <w:u w:val="none"/>
    </w:rPr>
  </w:style>
  <w:style w:type="character" w:customStyle="1" w:styleId="Bodytext6pt5">
    <w:name w:val="Body text + 6 pt5"/>
    <w:aliases w:val="Spacing 0 pt137"/>
    <w:basedOn w:val="Bodytext"/>
    <w:rPr>
      <w:rFonts w:ascii="Times New Roman" w:hAnsi="Times New Roman" w:cs="Times New Roman"/>
      <w:noProof/>
      <w:spacing w:val="0"/>
      <w:sz w:val="12"/>
      <w:szCs w:val="12"/>
      <w:u w:val="none"/>
    </w:rPr>
  </w:style>
  <w:style w:type="character" w:customStyle="1" w:styleId="Bodytext85pt14">
    <w:name w:val="Body text + 8.5 pt14"/>
    <w:aliases w:val="Italic31,Spacing 0 pt136"/>
    <w:basedOn w:val="Bodytext"/>
    <w:rPr>
      <w:rFonts w:ascii="Times New Roman" w:hAnsi="Times New Roman" w:cs="Times New Roman"/>
      <w:i/>
      <w:iCs/>
      <w:spacing w:val="1"/>
      <w:sz w:val="17"/>
      <w:szCs w:val="17"/>
      <w:u w:val="none"/>
    </w:rPr>
  </w:style>
  <w:style w:type="character" w:customStyle="1" w:styleId="Bodytext7">
    <w:name w:val="Body text (7)_"/>
    <w:basedOn w:val="DefaultParagraphFont"/>
    <w:link w:val="Bodytext70"/>
    <w:rPr>
      <w:rFonts w:ascii="Times New Roman" w:hAnsi="Times New Roman" w:cs="Times New Roman"/>
      <w:i/>
      <w:iCs/>
      <w:noProof/>
      <w:sz w:val="17"/>
      <w:szCs w:val="17"/>
      <w:u w:val="none"/>
    </w:rPr>
  </w:style>
  <w:style w:type="character" w:customStyle="1" w:styleId="BodytextCenturyGothic">
    <w:name w:val="Body text + Century Gothic"/>
    <w:aliases w:val="4 pt31,Spacing 0 pt135"/>
    <w:basedOn w:val="Bodytext"/>
    <w:rPr>
      <w:rFonts w:ascii="Century Gothic" w:hAnsi="Century Gothic" w:cs="Century Gothic"/>
      <w:noProof/>
      <w:spacing w:val="0"/>
      <w:sz w:val="8"/>
      <w:szCs w:val="8"/>
      <w:u w:val="none"/>
    </w:rPr>
  </w:style>
  <w:style w:type="character" w:customStyle="1" w:styleId="Headerorfooter4">
    <w:name w:val="Header or footer (4)_"/>
    <w:basedOn w:val="DefaultParagraphFont"/>
    <w:link w:val="Headerorfooter40"/>
    <w:rPr>
      <w:rFonts w:ascii="Calibri" w:hAnsi="Calibri" w:cs="Calibri"/>
      <w:i/>
      <w:iCs/>
      <w:noProof/>
      <w:sz w:val="10"/>
      <w:szCs w:val="10"/>
      <w:u w:val="none"/>
    </w:rPr>
  </w:style>
  <w:style w:type="character" w:customStyle="1" w:styleId="Bodytext8pt">
    <w:name w:val="Body text + 8 pt"/>
    <w:aliases w:val="Spacing 0 pt134"/>
    <w:basedOn w:val="Bodytext"/>
    <w:rPr>
      <w:rFonts w:ascii="Times New Roman" w:hAnsi="Times New Roman" w:cs="Times New Roman"/>
      <w:spacing w:val="9"/>
      <w:sz w:val="16"/>
      <w:szCs w:val="16"/>
      <w:u w:val="none"/>
    </w:rPr>
  </w:style>
  <w:style w:type="character" w:customStyle="1" w:styleId="Bodytext45pt">
    <w:name w:val="Body text + 4.5 pt"/>
    <w:aliases w:val="Spacing 0 pt133,Scale 50%"/>
    <w:basedOn w:val="Bodytext"/>
    <w:rPr>
      <w:rFonts w:ascii="Times New Roman" w:hAnsi="Times New Roman" w:cs="Times New Roman"/>
      <w:noProof/>
      <w:spacing w:val="0"/>
      <w:w w:val="50"/>
      <w:sz w:val="9"/>
      <w:szCs w:val="9"/>
      <w:u w:val="none"/>
    </w:rPr>
  </w:style>
  <w:style w:type="character" w:customStyle="1" w:styleId="BodytextTrebuchetMS7">
    <w:name w:val="Body text + Trebuchet MS7"/>
    <w:aliases w:val="10.5 pt,Spacing 0 pt132"/>
    <w:basedOn w:val="Bodytext"/>
    <w:rPr>
      <w:rFonts w:ascii="Trebuchet MS" w:hAnsi="Trebuchet MS" w:cs="Trebuchet MS"/>
      <w:spacing w:val="0"/>
      <w:sz w:val="21"/>
      <w:szCs w:val="21"/>
      <w:u w:val="none"/>
    </w:rPr>
  </w:style>
  <w:style w:type="character" w:customStyle="1" w:styleId="Headerorfooter5">
    <w:name w:val="Header or footer (5)_"/>
    <w:basedOn w:val="DefaultParagraphFont"/>
    <w:link w:val="Headerorfooter50"/>
    <w:rPr>
      <w:rFonts w:ascii="Calibri" w:hAnsi="Calibri" w:cs="Calibri"/>
      <w:i/>
      <w:iCs/>
      <w:noProof/>
      <w:sz w:val="9"/>
      <w:szCs w:val="9"/>
      <w:u w:val="none"/>
    </w:rPr>
  </w:style>
  <w:style w:type="character" w:customStyle="1" w:styleId="HeaderorfooterSpacing0pt">
    <w:name w:val="Header or footer + Spacing 0 pt"/>
    <w:basedOn w:val="Headerorfooter"/>
    <w:rPr>
      <w:rFonts w:ascii="Times New Roman" w:hAnsi="Times New Roman" w:cs="Times New Roman"/>
      <w:spacing w:val="8"/>
      <w:sz w:val="17"/>
      <w:szCs w:val="17"/>
      <w:u w:val="none"/>
    </w:rPr>
  </w:style>
  <w:style w:type="character" w:customStyle="1" w:styleId="Bodytext85pt13">
    <w:name w:val="Body text + 8.5 pt13"/>
    <w:aliases w:val="Bold22"/>
    <w:basedOn w:val="Bodytext"/>
    <w:rPr>
      <w:rFonts w:ascii="Times New Roman" w:hAnsi="Times New Roman" w:cs="Times New Roman"/>
      <w:b/>
      <w:bCs/>
      <w:spacing w:val="4"/>
      <w:sz w:val="17"/>
      <w:szCs w:val="17"/>
      <w:u w:val="none"/>
    </w:rPr>
  </w:style>
  <w:style w:type="character" w:customStyle="1" w:styleId="BodytextCandara5">
    <w:name w:val="Body text + Candara5"/>
    <w:aliases w:val="Spacing 0 pt131"/>
    <w:basedOn w:val="Bodytext"/>
    <w:rPr>
      <w:rFonts w:ascii="Candara" w:hAnsi="Candara" w:cs="Candara"/>
      <w:spacing w:val="-3"/>
      <w:sz w:val="22"/>
      <w:szCs w:val="22"/>
      <w:u w:val="none"/>
    </w:rPr>
  </w:style>
  <w:style w:type="character" w:customStyle="1" w:styleId="Bodytext85pt12">
    <w:name w:val="Body text + 8.5 pt12"/>
    <w:aliases w:val="Italic30,Spacing 0 pt130"/>
    <w:basedOn w:val="Bodytext"/>
    <w:rPr>
      <w:rFonts w:ascii="Times New Roman" w:hAnsi="Times New Roman" w:cs="Times New Roman"/>
      <w:i/>
      <w:iCs/>
      <w:spacing w:val="1"/>
      <w:sz w:val="17"/>
      <w:szCs w:val="17"/>
      <w:u w:val="none"/>
    </w:rPr>
  </w:style>
  <w:style w:type="character" w:customStyle="1" w:styleId="Bodytext85pt11">
    <w:name w:val="Body text + 8.5 pt11"/>
    <w:aliases w:val="Spacing 0 pt129"/>
    <w:basedOn w:val="Bodytext"/>
    <w:rPr>
      <w:rFonts w:ascii="Times New Roman" w:hAnsi="Times New Roman" w:cs="Times New Roman"/>
      <w:spacing w:val="7"/>
      <w:sz w:val="17"/>
      <w:szCs w:val="17"/>
      <w:u w:val="none"/>
    </w:rPr>
  </w:style>
  <w:style w:type="character" w:customStyle="1" w:styleId="Bodytext45pt2">
    <w:name w:val="Body text + 4.5 pt2"/>
    <w:aliases w:val="Spacing 0 pt128,Scale 50%5"/>
    <w:basedOn w:val="Bodytext"/>
    <w:rPr>
      <w:rFonts w:ascii="Times New Roman" w:hAnsi="Times New Roman" w:cs="Times New Roman"/>
      <w:noProof/>
      <w:spacing w:val="0"/>
      <w:w w:val="50"/>
      <w:sz w:val="9"/>
      <w:szCs w:val="9"/>
      <w:u w:val="none"/>
    </w:rPr>
  </w:style>
  <w:style w:type="character" w:customStyle="1" w:styleId="BodytextMSGothic">
    <w:name w:val="Body text + MS Gothic"/>
    <w:aliases w:val="4 pt30,Spacing 0 pt127"/>
    <w:basedOn w:val="Bodytext"/>
    <w:rPr>
      <w:rFonts w:ascii="MS Gothic" w:eastAsia="MS Gothic" w:hAnsi="Times New Roman" w:cs="MS Gothic"/>
      <w:noProof/>
      <w:spacing w:val="0"/>
      <w:sz w:val="8"/>
      <w:szCs w:val="8"/>
      <w:u w:val="none"/>
    </w:rPr>
  </w:style>
  <w:style w:type="character" w:customStyle="1" w:styleId="Bodytext45pt1">
    <w:name w:val="Body text + 4.5 pt1"/>
    <w:aliases w:val="Spacing 0 pt126,Scale 50%4"/>
    <w:basedOn w:val="Bodytext"/>
    <w:rPr>
      <w:rFonts w:ascii="Times New Roman" w:hAnsi="Times New Roman" w:cs="Times New Roman"/>
      <w:noProof/>
      <w:spacing w:val="0"/>
      <w:w w:val="50"/>
      <w:sz w:val="9"/>
      <w:szCs w:val="9"/>
      <w:u w:val="none"/>
    </w:rPr>
  </w:style>
  <w:style w:type="character" w:customStyle="1" w:styleId="Bodytext85pt10">
    <w:name w:val="Body text + 8.5 pt10"/>
    <w:aliases w:val="Italic29,Spacing 0 pt125"/>
    <w:basedOn w:val="Bodytext"/>
    <w:rPr>
      <w:rFonts w:ascii="Times New Roman" w:hAnsi="Times New Roman" w:cs="Times New Roman"/>
      <w:i/>
      <w:iCs/>
      <w:spacing w:val="12"/>
      <w:sz w:val="17"/>
      <w:szCs w:val="17"/>
      <w:u w:val="none"/>
    </w:rPr>
  </w:style>
  <w:style w:type="character" w:customStyle="1" w:styleId="Bodytext85pt9">
    <w:name w:val="Body text + 8.5 pt9"/>
    <w:aliases w:val="Spacing 0 pt124"/>
    <w:basedOn w:val="Bodytext"/>
    <w:rPr>
      <w:rFonts w:ascii="Times New Roman" w:hAnsi="Times New Roman" w:cs="Times New Roman"/>
      <w:spacing w:val="9"/>
      <w:sz w:val="17"/>
      <w:szCs w:val="17"/>
      <w:u w:val="none"/>
    </w:rPr>
  </w:style>
  <w:style w:type="character" w:customStyle="1" w:styleId="Bodytext4pt">
    <w:name w:val="Body text + 4 pt"/>
    <w:aliases w:val="Spacing 0 pt123"/>
    <w:basedOn w:val="Bodytext"/>
    <w:rPr>
      <w:rFonts w:ascii="Times New Roman" w:hAnsi="Times New Roman" w:cs="Times New Roman"/>
      <w:spacing w:val="0"/>
      <w:sz w:val="8"/>
      <w:szCs w:val="8"/>
      <w:u w:val="none"/>
    </w:rPr>
  </w:style>
  <w:style w:type="character" w:customStyle="1" w:styleId="Bodytext6pt4">
    <w:name w:val="Body text + 6 pt4"/>
    <w:aliases w:val="Italic28,Spacing 0 pt122"/>
    <w:basedOn w:val="Bodytext"/>
    <w:rPr>
      <w:rFonts w:ascii="Times New Roman" w:hAnsi="Times New Roman" w:cs="Times New Roman"/>
      <w:i/>
      <w:iCs/>
      <w:spacing w:val="10"/>
      <w:sz w:val="12"/>
      <w:szCs w:val="12"/>
      <w:u w:val="none"/>
    </w:rPr>
  </w:style>
  <w:style w:type="character" w:customStyle="1" w:styleId="BodytextMSGothic2">
    <w:name w:val="Body text + MS Gothic2"/>
    <w:aliases w:val="4 pt29,Spacing 0 pt121"/>
    <w:basedOn w:val="Bodytext"/>
    <w:rPr>
      <w:rFonts w:ascii="MS Gothic" w:eastAsia="MS Gothic" w:hAnsi="Times New Roman" w:cs="MS Gothic"/>
      <w:noProof/>
      <w:spacing w:val="0"/>
      <w:sz w:val="8"/>
      <w:szCs w:val="8"/>
      <w:u w:val="none"/>
    </w:rPr>
  </w:style>
  <w:style w:type="character" w:customStyle="1" w:styleId="Bodytext55pt">
    <w:name w:val="Body text + 5.5 pt"/>
    <w:aliases w:val="Spacing 0 pt120,Scale 50%3"/>
    <w:basedOn w:val="Bodytext"/>
    <w:rPr>
      <w:rFonts w:ascii="Times New Roman" w:hAnsi="Times New Roman" w:cs="Times New Roman"/>
      <w:noProof/>
      <w:spacing w:val="0"/>
      <w:w w:val="50"/>
      <w:sz w:val="11"/>
      <w:szCs w:val="11"/>
      <w:u w:val="none"/>
    </w:rPr>
  </w:style>
  <w:style w:type="character" w:customStyle="1" w:styleId="Bodytext8pt4">
    <w:name w:val="Body text + 8 pt4"/>
    <w:aliases w:val="Spacing 0 pt119"/>
    <w:basedOn w:val="Bodytext"/>
    <w:rPr>
      <w:rFonts w:ascii="Times New Roman" w:hAnsi="Times New Roman" w:cs="Times New Roman"/>
      <w:spacing w:val="16"/>
      <w:sz w:val="16"/>
      <w:szCs w:val="16"/>
      <w:u w:val="none"/>
    </w:rPr>
  </w:style>
  <w:style w:type="character" w:customStyle="1" w:styleId="Bodytext8pt3">
    <w:name w:val="Body text + 8 pt3"/>
    <w:aliases w:val="Spacing 0 pt118"/>
    <w:basedOn w:val="Bodytext"/>
    <w:rPr>
      <w:rFonts w:ascii="Times New Roman" w:hAnsi="Times New Roman" w:cs="Times New Roman"/>
      <w:spacing w:val="8"/>
      <w:sz w:val="16"/>
      <w:szCs w:val="16"/>
      <w:u w:val="none"/>
    </w:rPr>
  </w:style>
  <w:style w:type="character" w:customStyle="1" w:styleId="Bodytext8">
    <w:name w:val="Body text (8)_"/>
    <w:basedOn w:val="DefaultParagraphFont"/>
    <w:link w:val="Bodytext80"/>
    <w:rPr>
      <w:rFonts w:ascii="Gungsuh" w:eastAsia="Gungsuh" w:cs="Gungsuh"/>
      <w:noProof/>
      <w:sz w:val="10"/>
      <w:szCs w:val="10"/>
      <w:u w:val="none"/>
    </w:rPr>
  </w:style>
  <w:style w:type="character" w:customStyle="1" w:styleId="Headerorfooter6">
    <w:name w:val="Header or footer (6)_"/>
    <w:basedOn w:val="DefaultParagraphFont"/>
    <w:link w:val="Headerorfooter60"/>
    <w:rPr>
      <w:rFonts w:ascii="Gungsuh" w:eastAsia="Gungsuh" w:cs="Gungsuh"/>
      <w:i/>
      <w:iCs/>
      <w:spacing w:val="1"/>
      <w:sz w:val="15"/>
      <w:szCs w:val="15"/>
      <w:u w:val="none"/>
    </w:rPr>
  </w:style>
  <w:style w:type="character" w:customStyle="1" w:styleId="Headerorfooter2Spacing0pt">
    <w:name w:val="Header or footer (2) + Spacing 0 pt"/>
    <w:basedOn w:val="Headerorfooter2"/>
    <w:rPr>
      <w:rFonts w:ascii="Gungsuh" w:eastAsia="Gungsuh" w:cs="Gungsuh"/>
      <w:spacing w:val="-7"/>
      <w:sz w:val="12"/>
      <w:szCs w:val="12"/>
      <w:u w:val="none"/>
    </w:rPr>
  </w:style>
  <w:style w:type="character" w:customStyle="1" w:styleId="Bodytext85pt8">
    <w:name w:val="Body text + 8.5 pt8"/>
    <w:aliases w:val="Spacing 0 pt117"/>
    <w:basedOn w:val="Bodytext"/>
    <w:rPr>
      <w:rFonts w:ascii="Times New Roman" w:hAnsi="Times New Roman" w:cs="Times New Roman"/>
      <w:spacing w:val="10"/>
      <w:sz w:val="17"/>
      <w:szCs w:val="17"/>
      <w:u w:val="none"/>
    </w:rPr>
  </w:style>
  <w:style w:type="character" w:customStyle="1" w:styleId="Headerorfooter7">
    <w:name w:val="Header or footer (7)_"/>
    <w:basedOn w:val="DefaultParagraphFont"/>
    <w:link w:val="Headerorfooter70"/>
    <w:rPr>
      <w:rFonts w:ascii="Times New Roman" w:hAnsi="Times New Roman" w:cs="Times New Roman"/>
      <w:noProof/>
      <w:sz w:val="8"/>
      <w:szCs w:val="8"/>
      <w:u w:val="none"/>
    </w:rPr>
  </w:style>
  <w:style w:type="character" w:customStyle="1" w:styleId="Headerorfooter7Gungsuh">
    <w:name w:val="Header or footer (7) + Gungsuh"/>
    <w:basedOn w:val="Headerorfooter7"/>
    <w:rPr>
      <w:rFonts w:ascii="Gungsuh" w:eastAsia="Gungsuh" w:hAnsi="Times New Roman" w:cs="Gungsuh"/>
      <w:noProof/>
      <w:sz w:val="8"/>
      <w:szCs w:val="8"/>
      <w:u w:val="none"/>
    </w:rPr>
  </w:style>
  <w:style w:type="character" w:customStyle="1" w:styleId="Bodytext9pt">
    <w:name w:val="Body text + 9 pt"/>
    <w:aliases w:val="Spacing 0 pt116"/>
    <w:basedOn w:val="Bodytext"/>
    <w:rPr>
      <w:rFonts w:ascii="Times New Roman" w:hAnsi="Times New Roman" w:cs="Times New Roman"/>
      <w:spacing w:val="6"/>
      <w:sz w:val="18"/>
      <w:szCs w:val="18"/>
      <w:u w:val="none"/>
    </w:rPr>
  </w:style>
  <w:style w:type="character" w:customStyle="1" w:styleId="Heading12">
    <w:name w:val="Heading #1 (2)_"/>
    <w:basedOn w:val="DefaultParagraphFont"/>
    <w:link w:val="Heading120"/>
    <w:rPr>
      <w:rFonts w:ascii="Trebuchet MS" w:hAnsi="Trebuchet MS" w:cs="Trebuchet MS"/>
      <w:spacing w:val="10"/>
      <w:sz w:val="21"/>
      <w:szCs w:val="21"/>
      <w:u w:val="none"/>
    </w:rPr>
  </w:style>
  <w:style w:type="character" w:customStyle="1" w:styleId="BodytextTrebuchetMS6">
    <w:name w:val="Body text + Trebuchet MS6"/>
    <w:aliases w:val="10.5 pt7,Spacing 0 pt115"/>
    <w:basedOn w:val="Bodytext"/>
    <w:rPr>
      <w:rFonts w:ascii="Trebuchet MS" w:hAnsi="Trebuchet MS" w:cs="Trebuchet MS"/>
      <w:spacing w:val="10"/>
      <w:sz w:val="21"/>
      <w:szCs w:val="21"/>
      <w:u w:val="none"/>
    </w:rPr>
  </w:style>
  <w:style w:type="character" w:customStyle="1" w:styleId="Bodytext4pt4">
    <w:name w:val="Body text + 4 pt4"/>
    <w:aliases w:val="Italic27,Spacing 0 pt114"/>
    <w:basedOn w:val="Bodytext"/>
    <w:rPr>
      <w:rFonts w:ascii="Times New Roman" w:hAnsi="Times New Roman" w:cs="Times New Roman"/>
      <w:i/>
      <w:iCs/>
      <w:noProof/>
      <w:spacing w:val="0"/>
      <w:sz w:val="8"/>
      <w:szCs w:val="8"/>
      <w:u w:val="none"/>
    </w:rPr>
  </w:style>
  <w:style w:type="character" w:customStyle="1" w:styleId="BodytextCandara4">
    <w:name w:val="Body text + Candara4"/>
    <w:aliases w:val="8.5 pt,Italic26,Spacing 0 pt113"/>
    <w:basedOn w:val="Bodytext"/>
    <w:rPr>
      <w:rFonts w:ascii="Candara" w:hAnsi="Candara" w:cs="Candara"/>
      <w:i/>
      <w:iCs/>
      <w:spacing w:val="4"/>
      <w:sz w:val="17"/>
      <w:szCs w:val="17"/>
      <w:u w:val="none"/>
    </w:rPr>
  </w:style>
  <w:style w:type="character" w:customStyle="1" w:styleId="BodytextTrebuchetMS5">
    <w:name w:val="Body text + Trebuchet MS5"/>
    <w:aliases w:val="10 pt7,Spacing 3 pt"/>
    <w:basedOn w:val="Bodytext"/>
    <w:rPr>
      <w:rFonts w:ascii="Trebuchet MS" w:hAnsi="Trebuchet MS" w:cs="Trebuchet MS"/>
      <w:spacing w:val="70"/>
      <w:sz w:val="20"/>
      <w:szCs w:val="20"/>
      <w:u w:val="none"/>
    </w:rPr>
  </w:style>
  <w:style w:type="character" w:customStyle="1" w:styleId="Bodytext4pt3">
    <w:name w:val="Body text + 4 pt3"/>
    <w:aliases w:val="Italic25,Spacing 0 pt112"/>
    <w:basedOn w:val="Bodytext"/>
    <w:rPr>
      <w:rFonts w:ascii="Times New Roman" w:hAnsi="Times New Roman" w:cs="Times New Roman"/>
      <w:i/>
      <w:iCs/>
      <w:noProof/>
      <w:spacing w:val="0"/>
      <w:sz w:val="8"/>
      <w:szCs w:val="8"/>
      <w:u w:val="none"/>
    </w:rPr>
  </w:style>
  <w:style w:type="character" w:customStyle="1" w:styleId="Bodytext10pt">
    <w:name w:val="Body text + 10 pt"/>
    <w:aliases w:val="Spacing 0 pt111"/>
    <w:basedOn w:val="Bodytext"/>
    <w:rPr>
      <w:rFonts w:ascii="Times New Roman" w:hAnsi="Times New Roman" w:cs="Times New Roman"/>
      <w:noProof/>
      <w:spacing w:val="0"/>
      <w:sz w:val="20"/>
      <w:szCs w:val="20"/>
      <w:u w:val="none"/>
    </w:rPr>
  </w:style>
  <w:style w:type="character" w:customStyle="1" w:styleId="BodytextMSGothic1">
    <w:name w:val="Body text + MS Gothic1"/>
    <w:aliases w:val="9 pt,Spacing 0 pt110"/>
    <w:basedOn w:val="Bodytext"/>
    <w:rPr>
      <w:rFonts w:ascii="MS Gothic" w:eastAsia="MS Gothic" w:hAnsi="Times New Roman" w:cs="MS Gothic"/>
      <w:spacing w:val="0"/>
      <w:sz w:val="18"/>
      <w:szCs w:val="18"/>
      <w:u w:val="none"/>
    </w:rPr>
  </w:style>
  <w:style w:type="character" w:customStyle="1" w:styleId="BodytextTrebuchetMS4">
    <w:name w:val="Body text + Trebuchet MS4"/>
    <w:aliases w:val="10 pt6,Spacing 0 pt109"/>
    <w:basedOn w:val="Bodytext"/>
    <w:rPr>
      <w:rFonts w:ascii="Trebuchet MS" w:hAnsi="Trebuchet MS" w:cs="Trebuchet MS"/>
      <w:spacing w:val="0"/>
      <w:sz w:val="20"/>
      <w:szCs w:val="20"/>
      <w:u w:val="none"/>
    </w:rPr>
  </w:style>
  <w:style w:type="character" w:customStyle="1" w:styleId="Bodytext7Spacing0pt">
    <w:name w:val="Body text (7) + Spacing 0 pt"/>
    <w:basedOn w:val="Bodytext7"/>
    <w:rPr>
      <w:rFonts w:ascii="Times New Roman" w:hAnsi="Times New Roman" w:cs="Times New Roman"/>
      <w:i/>
      <w:iCs/>
      <w:noProof/>
      <w:spacing w:val="1"/>
      <w:sz w:val="17"/>
      <w:szCs w:val="17"/>
      <w:u w:val="none"/>
    </w:rPr>
  </w:style>
  <w:style w:type="character" w:customStyle="1" w:styleId="BodytextSpacing0pt">
    <w:name w:val="Body text + Spacing 0 pt"/>
    <w:basedOn w:val="Bodytext"/>
    <w:rPr>
      <w:rFonts w:ascii="Times New Roman" w:hAnsi="Times New Roman" w:cs="Times New Roman"/>
      <w:noProof/>
      <w:spacing w:val="0"/>
      <w:sz w:val="22"/>
      <w:szCs w:val="22"/>
      <w:u w:val="none"/>
    </w:rPr>
  </w:style>
  <w:style w:type="character" w:customStyle="1" w:styleId="HeaderorfooterSpacing0pt3">
    <w:name w:val="Header or footer + Spacing 0 pt3"/>
    <w:basedOn w:val="Headerorfooter"/>
    <w:rPr>
      <w:rFonts w:ascii="Times New Roman" w:hAnsi="Times New Roman" w:cs="Times New Roman"/>
      <w:spacing w:val="10"/>
      <w:sz w:val="17"/>
      <w:szCs w:val="17"/>
      <w:u w:val="none"/>
    </w:rPr>
  </w:style>
  <w:style w:type="character" w:customStyle="1" w:styleId="Bodytext85pt7">
    <w:name w:val="Body text + 8.5 pt7"/>
    <w:aliases w:val="Bold21,Spacing 0 pt108"/>
    <w:basedOn w:val="Bodytext"/>
    <w:rPr>
      <w:rFonts w:ascii="Times New Roman" w:hAnsi="Times New Roman" w:cs="Times New Roman"/>
      <w:b/>
      <w:bCs/>
      <w:spacing w:val="5"/>
      <w:sz w:val="17"/>
      <w:szCs w:val="17"/>
      <w:u w:val="none"/>
    </w:rPr>
  </w:style>
  <w:style w:type="character" w:customStyle="1" w:styleId="Bodytext4pt2">
    <w:name w:val="Body text + 4 pt2"/>
    <w:aliases w:val="Spacing 0 pt107"/>
    <w:basedOn w:val="Bodytext"/>
    <w:rPr>
      <w:rFonts w:ascii="Times New Roman" w:hAnsi="Times New Roman" w:cs="Times New Roman"/>
      <w:spacing w:val="0"/>
      <w:sz w:val="8"/>
      <w:szCs w:val="8"/>
      <w:u w:val="none"/>
    </w:rPr>
  </w:style>
  <w:style w:type="character" w:customStyle="1" w:styleId="BodytextCandara3">
    <w:name w:val="Body text + Candara3"/>
    <w:aliases w:val="Spacing 0 pt106"/>
    <w:basedOn w:val="Bodytext"/>
    <w:rPr>
      <w:rFonts w:ascii="Candara" w:hAnsi="Candara" w:cs="Candara"/>
      <w:spacing w:val="-5"/>
      <w:sz w:val="22"/>
      <w:szCs w:val="22"/>
      <w:u w:val="none"/>
    </w:rPr>
  </w:style>
  <w:style w:type="character" w:customStyle="1" w:styleId="Bodytext13pt">
    <w:name w:val="Body text + 13 pt"/>
    <w:aliases w:val="Spacing 0 pt105"/>
    <w:basedOn w:val="Bodytext"/>
    <w:rPr>
      <w:rFonts w:ascii="Times New Roman" w:hAnsi="Times New Roman" w:cs="Times New Roman"/>
      <w:noProof/>
      <w:spacing w:val="0"/>
      <w:sz w:val="26"/>
      <w:szCs w:val="26"/>
      <w:u w:val="none"/>
    </w:rPr>
  </w:style>
  <w:style w:type="character" w:customStyle="1" w:styleId="Bodytext85pt6">
    <w:name w:val="Body text + 8.5 pt6"/>
    <w:aliases w:val="Spacing 0 pt104"/>
    <w:basedOn w:val="Bodytext"/>
    <w:rPr>
      <w:rFonts w:ascii="Times New Roman" w:hAnsi="Times New Roman" w:cs="Times New Roman"/>
      <w:spacing w:val="9"/>
      <w:sz w:val="17"/>
      <w:szCs w:val="17"/>
      <w:u w:val="none"/>
    </w:rPr>
  </w:style>
  <w:style w:type="character" w:customStyle="1" w:styleId="Bodytext85pt5">
    <w:name w:val="Body text + 8.5 pt5"/>
    <w:aliases w:val="Italic24,Spacing 0 pt103"/>
    <w:basedOn w:val="Bodytext"/>
    <w:rPr>
      <w:rFonts w:ascii="Times New Roman" w:hAnsi="Times New Roman" w:cs="Times New Roman"/>
      <w:i/>
      <w:iCs/>
      <w:spacing w:val="2"/>
      <w:sz w:val="17"/>
      <w:szCs w:val="17"/>
      <w:u w:val="none"/>
    </w:rPr>
  </w:style>
  <w:style w:type="character" w:customStyle="1" w:styleId="BodytextDotum">
    <w:name w:val="Body text + Dotum"/>
    <w:aliases w:val="9 pt6,Spacing 3 pt1"/>
    <w:basedOn w:val="Bodytext"/>
    <w:rPr>
      <w:rFonts w:ascii="Dotum" w:eastAsia="Dotum" w:hAnsi="Times New Roman" w:cs="Dotum"/>
      <w:spacing w:val="64"/>
      <w:sz w:val="18"/>
      <w:szCs w:val="18"/>
      <w:u w:val="none"/>
    </w:rPr>
  </w:style>
  <w:style w:type="character" w:customStyle="1" w:styleId="Bodytext8pt2">
    <w:name w:val="Body text + 8 pt2"/>
    <w:aliases w:val="Spacing 0 pt102"/>
    <w:basedOn w:val="Bodytext"/>
    <w:rPr>
      <w:rFonts w:ascii="Times New Roman" w:hAnsi="Times New Roman" w:cs="Times New Roman"/>
      <w:spacing w:val="10"/>
      <w:sz w:val="16"/>
      <w:szCs w:val="16"/>
      <w:u w:val="none"/>
    </w:rPr>
  </w:style>
  <w:style w:type="character" w:customStyle="1" w:styleId="Headerorfooter3Spacing0pt">
    <w:name w:val="Header or footer (3) + Spacing 0 pt"/>
    <w:basedOn w:val="Headerorfooter3"/>
    <w:rPr>
      <w:rFonts w:ascii="Calibri" w:hAnsi="Calibri" w:cs="Calibri"/>
      <w:i/>
      <w:iCs/>
      <w:spacing w:val="17"/>
      <w:sz w:val="16"/>
      <w:szCs w:val="16"/>
      <w:u w:val="none"/>
    </w:rPr>
  </w:style>
  <w:style w:type="character" w:customStyle="1" w:styleId="Headerorfooter8">
    <w:name w:val="Header or footer (8)_"/>
    <w:basedOn w:val="DefaultParagraphFont"/>
    <w:link w:val="Headerorfooter80"/>
    <w:rPr>
      <w:rFonts w:ascii="Century Gothic" w:hAnsi="Century Gothic" w:cs="Century Gothic"/>
      <w:spacing w:val="1"/>
      <w:sz w:val="16"/>
      <w:szCs w:val="16"/>
      <w:u w:val="none"/>
    </w:rPr>
  </w:style>
  <w:style w:type="character" w:customStyle="1" w:styleId="Bodytext85pt4">
    <w:name w:val="Body text + 8.5 pt4"/>
    <w:aliases w:val="Small Caps,Spacing 0 pt101"/>
    <w:basedOn w:val="Bodytext"/>
    <w:rPr>
      <w:rFonts w:ascii="Times New Roman" w:hAnsi="Times New Roman" w:cs="Times New Roman"/>
      <w:smallCaps/>
      <w:spacing w:val="7"/>
      <w:sz w:val="17"/>
      <w:szCs w:val="17"/>
      <w:u w:val="none"/>
    </w:rPr>
  </w:style>
  <w:style w:type="character" w:customStyle="1" w:styleId="Bodytext6pt3">
    <w:name w:val="Body text + 6 pt3"/>
    <w:aliases w:val="Spacing 0 pt100"/>
    <w:basedOn w:val="Bodytext"/>
    <w:rPr>
      <w:rFonts w:ascii="Times New Roman" w:hAnsi="Times New Roman" w:cs="Times New Roman"/>
      <w:spacing w:val="9"/>
      <w:sz w:val="12"/>
      <w:szCs w:val="12"/>
      <w:u w:val="none"/>
    </w:rPr>
  </w:style>
  <w:style w:type="character" w:customStyle="1" w:styleId="BodytextDotum2">
    <w:name w:val="Body text + Dotum2"/>
    <w:aliases w:val="4 pt28,Spacing 0 pt99"/>
    <w:basedOn w:val="Bodytext"/>
    <w:rPr>
      <w:rFonts w:ascii="Dotum" w:eastAsia="Dotum" w:hAnsi="Times New Roman" w:cs="Dotum"/>
      <w:spacing w:val="-3"/>
      <w:sz w:val="8"/>
      <w:szCs w:val="8"/>
      <w:u w:val="none"/>
    </w:rPr>
  </w:style>
  <w:style w:type="character" w:customStyle="1" w:styleId="Bodytext8pt1">
    <w:name w:val="Body text + 8 pt1"/>
    <w:aliases w:val="Spacing 0 pt98"/>
    <w:basedOn w:val="Bodytext"/>
    <w:rPr>
      <w:rFonts w:ascii="Times New Roman" w:hAnsi="Times New Roman" w:cs="Times New Roman"/>
      <w:spacing w:val="1"/>
      <w:sz w:val="16"/>
      <w:szCs w:val="16"/>
      <w:u w:val="none"/>
    </w:rPr>
  </w:style>
  <w:style w:type="character" w:customStyle="1" w:styleId="Bodytext6pt2">
    <w:name w:val="Body text + 6 pt2"/>
    <w:aliases w:val="Italic23,Spacing 0 pt97"/>
    <w:basedOn w:val="Bodytext"/>
    <w:rPr>
      <w:rFonts w:ascii="Times New Roman" w:hAnsi="Times New Roman" w:cs="Times New Roman"/>
      <w:i/>
      <w:iCs/>
      <w:spacing w:val="10"/>
      <w:sz w:val="12"/>
      <w:szCs w:val="12"/>
      <w:u w:val="none"/>
    </w:rPr>
  </w:style>
  <w:style w:type="character" w:customStyle="1" w:styleId="Bodytext85pt3">
    <w:name w:val="Body text + 8.5 pt3"/>
    <w:aliases w:val="Bold20,Small Caps5,Spacing 0 pt96"/>
    <w:basedOn w:val="Bodytext"/>
    <w:rPr>
      <w:rFonts w:ascii="Times New Roman" w:hAnsi="Times New Roman" w:cs="Times New Roman"/>
      <w:b/>
      <w:bCs/>
      <w:smallCaps/>
      <w:spacing w:val="5"/>
      <w:sz w:val="17"/>
      <w:szCs w:val="17"/>
      <w:u w:val="none"/>
    </w:rPr>
  </w:style>
  <w:style w:type="character" w:customStyle="1" w:styleId="Bodytext5pt1">
    <w:name w:val="Body text + 5 pt1"/>
    <w:aliases w:val="Spacing 0 pt95"/>
    <w:basedOn w:val="Bodytext"/>
    <w:rPr>
      <w:rFonts w:ascii="Times New Roman" w:hAnsi="Times New Roman" w:cs="Times New Roman"/>
      <w:spacing w:val="4"/>
      <w:sz w:val="10"/>
      <w:szCs w:val="10"/>
      <w:u w:val="none"/>
    </w:rPr>
  </w:style>
  <w:style w:type="character" w:customStyle="1" w:styleId="Bodytext6pt1">
    <w:name w:val="Body text + 6 pt1"/>
    <w:aliases w:val="Spacing 0 pt94"/>
    <w:basedOn w:val="Bodytext"/>
    <w:rPr>
      <w:rFonts w:ascii="Times New Roman" w:hAnsi="Times New Roman" w:cs="Times New Roman"/>
      <w:noProof/>
      <w:spacing w:val="0"/>
      <w:sz w:val="12"/>
      <w:szCs w:val="12"/>
      <w:u w:val="none"/>
    </w:rPr>
  </w:style>
  <w:style w:type="character" w:customStyle="1" w:styleId="Bodytext9">
    <w:name w:val="Body text (9)_"/>
    <w:basedOn w:val="DefaultParagraphFont"/>
    <w:link w:val="Bodytext90"/>
    <w:rPr>
      <w:rFonts w:ascii="Gungsuh" w:eastAsia="Gungsuh" w:cs="Gungsuh"/>
      <w:sz w:val="13"/>
      <w:szCs w:val="13"/>
      <w:u w:val="none"/>
    </w:rPr>
  </w:style>
  <w:style w:type="character" w:customStyle="1" w:styleId="BodytextTrebuchetMS3">
    <w:name w:val="Body text + Trebuchet MS3"/>
    <w:aliases w:val="10.5 pt6,Spacing 0 pt93"/>
    <w:basedOn w:val="Bodytext"/>
    <w:rPr>
      <w:rFonts w:ascii="Trebuchet MS" w:hAnsi="Trebuchet MS" w:cs="Trebuchet MS"/>
      <w:spacing w:val="-10"/>
      <w:sz w:val="21"/>
      <w:szCs w:val="21"/>
      <w:u w:val="none"/>
    </w:rPr>
  </w:style>
  <w:style w:type="character" w:customStyle="1" w:styleId="BodytextCandara2">
    <w:name w:val="Body text + Candara2"/>
    <w:aliases w:val="9 pt5,Bold19,Spacing 0 pt92"/>
    <w:basedOn w:val="Bodytext"/>
    <w:rPr>
      <w:rFonts w:ascii="Candara" w:hAnsi="Candara" w:cs="Candara"/>
      <w:b/>
      <w:bCs/>
      <w:noProof/>
      <w:spacing w:val="0"/>
      <w:sz w:val="18"/>
      <w:szCs w:val="18"/>
      <w:u w:val="none"/>
    </w:rPr>
  </w:style>
  <w:style w:type="character" w:customStyle="1" w:styleId="BodytextTrebuchetMS2">
    <w:name w:val="Body text + Trebuchet MS2"/>
    <w:aliases w:val="5 pt,Spacing 0 pt91,Scale 60%"/>
    <w:basedOn w:val="Bodytext"/>
    <w:rPr>
      <w:rFonts w:ascii="Trebuchet MS" w:hAnsi="Trebuchet MS" w:cs="Trebuchet MS"/>
      <w:noProof/>
      <w:spacing w:val="0"/>
      <w:w w:val="60"/>
      <w:sz w:val="10"/>
      <w:szCs w:val="10"/>
      <w:u w:val="none"/>
    </w:rPr>
  </w:style>
  <w:style w:type="character" w:customStyle="1" w:styleId="BodytextDotum1">
    <w:name w:val="Body text + Dotum1"/>
    <w:aliases w:val="6.5 pt,Spacing 0 pt90"/>
    <w:basedOn w:val="Bodytext"/>
    <w:rPr>
      <w:rFonts w:ascii="Dotum" w:eastAsia="Dotum" w:hAnsi="Times New Roman" w:cs="Dotum"/>
      <w:noProof/>
      <w:spacing w:val="0"/>
      <w:sz w:val="13"/>
      <w:szCs w:val="13"/>
      <w:u w:val="none"/>
    </w:rPr>
  </w:style>
  <w:style w:type="character" w:customStyle="1" w:styleId="Bodytext4pt1">
    <w:name w:val="Body text + 4 pt1"/>
    <w:aliases w:val="Spacing 0 pt89"/>
    <w:basedOn w:val="Bodytext"/>
    <w:rPr>
      <w:rFonts w:ascii="Times New Roman" w:hAnsi="Times New Roman" w:cs="Times New Roman"/>
      <w:noProof/>
      <w:spacing w:val="0"/>
      <w:sz w:val="8"/>
      <w:szCs w:val="8"/>
      <w:u w:val="none"/>
    </w:rPr>
  </w:style>
  <w:style w:type="character" w:customStyle="1" w:styleId="Headerorfooter9">
    <w:name w:val="Header or footer (9)_"/>
    <w:basedOn w:val="DefaultParagraphFont"/>
    <w:link w:val="Headerorfooter90"/>
    <w:rPr>
      <w:rFonts w:ascii="Times New Roman" w:hAnsi="Times New Roman" w:cs="Times New Roman"/>
      <w:spacing w:val="6"/>
      <w:sz w:val="16"/>
      <w:szCs w:val="16"/>
      <w:u w:val="none"/>
    </w:rPr>
  </w:style>
  <w:style w:type="character" w:customStyle="1" w:styleId="Bodytext85pt2">
    <w:name w:val="Body text + 8.5 pt2"/>
    <w:aliases w:val="Bold18,Spacing 0 pt88"/>
    <w:basedOn w:val="Bodytext"/>
    <w:rPr>
      <w:rFonts w:ascii="Times New Roman" w:hAnsi="Times New Roman" w:cs="Times New Roman"/>
      <w:b/>
      <w:bCs/>
      <w:spacing w:val="5"/>
      <w:sz w:val="17"/>
      <w:szCs w:val="17"/>
      <w:u w:val="none"/>
    </w:rPr>
  </w:style>
  <w:style w:type="character" w:customStyle="1" w:styleId="BodytextCandara1">
    <w:name w:val="Body text + Candara1"/>
    <w:aliases w:val="Spacing 0 pt87"/>
    <w:basedOn w:val="Bodytext"/>
    <w:rPr>
      <w:rFonts w:ascii="Candara" w:hAnsi="Candara" w:cs="Candara"/>
      <w:spacing w:val="-5"/>
      <w:sz w:val="22"/>
      <w:szCs w:val="22"/>
      <w:u w:val="none"/>
    </w:rPr>
  </w:style>
  <w:style w:type="character" w:customStyle="1" w:styleId="Bodytext85pt1">
    <w:name w:val="Body text + 8.5 pt1"/>
    <w:aliases w:val="Italic22,Spacing 0 pt86"/>
    <w:basedOn w:val="Bodytext"/>
    <w:rPr>
      <w:rFonts w:ascii="Times New Roman" w:hAnsi="Times New Roman" w:cs="Times New Roman"/>
      <w:i/>
      <w:iCs/>
      <w:spacing w:val="5"/>
      <w:sz w:val="17"/>
      <w:szCs w:val="17"/>
      <w:u w:val="none"/>
    </w:rPr>
  </w:style>
  <w:style w:type="character" w:customStyle="1" w:styleId="BodytextTrebuchetMS1">
    <w:name w:val="Body text + Trebuchet MS1"/>
    <w:aliases w:val="10.5 pt5,Spacing 0 pt85"/>
    <w:basedOn w:val="Bodytext"/>
    <w:rPr>
      <w:rFonts w:ascii="Trebuchet MS" w:hAnsi="Trebuchet MS" w:cs="Trebuchet MS"/>
      <w:spacing w:val="-9"/>
      <w:sz w:val="21"/>
      <w:szCs w:val="21"/>
      <w:u w:val="none"/>
    </w:rPr>
  </w:style>
  <w:style w:type="character" w:customStyle="1" w:styleId="Bodytext9TimesNewRoman">
    <w:name w:val="Body text (9) + Times New Roman"/>
    <w:aliases w:val="8.5 pt30,Bold17,Spacing 0 pt84"/>
    <w:basedOn w:val="Bodytext9"/>
    <w:rPr>
      <w:rFonts w:ascii="Times New Roman" w:eastAsia="Gungsuh" w:hAnsi="Times New Roman" w:cs="Times New Roman"/>
      <w:b/>
      <w:bCs/>
      <w:spacing w:val="5"/>
      <w:sz w:val="17"/>
      <w:szCs w:val="17"/>
      <w:u w:val="none"/>
    </w:rPr>
  </w:style>
  <w:style w:type="character" w:customStyle="1" w:styleId="Bodytext9Candara">
    <w:name w:val="Body text (9) + Candara"/>
    <w:aliases w:val="11 pt,Spacing 0 pt83"/>
    <w:basedOn w:val="Bodytext9"/>
    <w:rPr>
      <w:rFonts w:ascii="Candara" w:eastAsia="Gungsuh" w:hAnsi="Candara" w:cs="Candara"/>
      <w:spacing w:val="-5"/>
      <w:sz w:val="22"/>
      <w:szCs w:val="22"/>
      <w:u w:val="none"/>
    </w:rPr>
  </w:style>
  <w:style w:type="character" w:customStyle="1" w:styleId="Bodytext9TimesNewRoman96">
    <w:name w:val="Body text (9) + Times New Roman96"/>
    <w:aliases w:val="8.5 pt29,Spacing 0 pt82"/>
    <w:basedOn w:val="Bodytext9"/>
    <w:rPr>
      <w:rFonts w:ascii="Times New Roman" w:eastAsia="Gungsuh" w:hAnsi="Times New Roman" w:cs="Times New Roman"/>
      <w:spacing w:val="7"/>
      <w:sz w:val="17"/>
      <w:szCs w:val="17"/>
      <w:u w:val="none"/>
    </w:rPr>
  </w:style>
  <w:style w:type="character" w:customStyle="1" w:styleId="Bodytext9TimesNewRoman95">
    <w:name w:val="Body text (9) + Times New Roman95"/>
    <w:aliases w:val="8 pt,Spacing 0 pt81"/>
    <w:basedOn w:val="Bodytext9"/>
    <w:rPr>
      <w:rFonts w:ascii="Times New Roman" w:eastAsia="Gungsuh" w:hAnsi="Times New Roman" w:cs="Times New Roman"/>
      <w:spacing w:val="10"/>
      <w:sz w:val="16"/>
      <w:szCs w:val="16"/>
      <w:u w:val="none"/>
    </w:rPr>
  </w:style>
  <w:style w:type="character" w:customStyle="1" w:styleId="Bodytext9TimesNewRoman94">
    <w:name w:val="Body text (9) + Times New Roman94"/>
    <w:aliases w:val="8.5 pt28,Spacing 0 pt80"/>
    <w:basedOn w:val="Bodytext9"/>
    <w:rPr>
      <w:rFonts w:ascii="Times New Roman" w:eastAsia="Gungsuh" w:hAnsi="Times New Roman" w:cs="Times New Roman"/>
      <w:spacing w:val="12"/>
      <w:sz w:val="17"/>
      <w:szCs w:val="17"/>
      <w:u w:val="none"/>
    </w:rPr>
  </w:style>
  <w:style w:type="character" w:customStyle="1" w:styleId="Bodytext9TimesNewRoman93">
    <w:name w:val="Body text (9) + Times New Roman93"/>
    <w:aliases w:val="8.5 pt27,Italic21,Spacing 0 pt79"/>
    <w:basedOn w:val="Bodytext9"/>
    <w:rPr>
      <w:rFonts w:ascii="Times New Roman" w:eastAsia="Gungsuh" w:hAnsi="Times New Roman" w:cs="Times New Roman"/>
      <w:i/>
      <w:iCs/>
      <w:spacing w:val="5"/>
      <w:sz w:val="17"/>
      <w:szCs w:val="17"/>
      <w:u w:val="none"/>
    </w:rPr>
  </w:style>
  <w:style w:type="character" w:customStyle="1" w:styleId="Headerorfooter9Spacing0pt">
    <w:name w:val="Header or footer (9) + Spacing 0 pt"/>
    <w:basedOn w:val="Headerorfooter9"/>
    <w:rPr>
      <w:rFonts w:ascii="Times New Roman" w:hAnsi="Times New Roman" w:cs="Times New Roman"/>
      <w:spacing w:val="12"/>
      <w:sz w:val="16"/>
      <w:szCs w:val="16"/>
      <w:u w:val="none"/>
    </w:rPr>
  </w:style>
  <w:style w:type="character" w:customStyle="1" w:styleId="Headerorfooter12">
    <w:name w:val="Header or footer (12)_"/>
    <w:basedOn w:val="DefaultParagraphFont"/>
    <w:link w:val="Headerorfooter120"/>
    <w:rPr>
      <w:rFonts w:ascii="Calibri" w:hAnsi="Calibri" w:cs="Calibri"/>
      <w:i/>
      <w:iCs/>
      <w:noProof/>
      <w:sz w:val="17"/>
      <w:szCs w:val="17"/>
      <w:u w:val="none"/>
    </w:rPr>
  </w:style>
  <w:style w:type="character" w:customStyle="1" w:styleId="Bodytext9TimesNewRoman92">
    <w:name w:val="Body text (9) + Times New Roman92"/>
    <w:aliases w:val="8.5 pt26,Italic20,Spacing 0 pt78"/>
    <w:basedOn w:val="Bodytext9"/>
    <w:rPr>
      <w:rFonts w:ascii="Times New Roman" w:eastAsia="Gungsuh" w:hAnsi="Times New Roman" w:cs="Times New Roman"/>
      <w:i/>
      <w:iCs/>
      <w:spacing w:val="8"/>
      <w:sz w:val="17"/>
      <w:szCs w:val="17"/>
      <w:u w:val="none"/>
    </w:rPr>
  </w:style>
  <w:style w:type="character" w:customStyle="1" w:styleId="Bodytext9TimesNewRoman91">
    <w:name w:val="Body text (9) + Times New Roman91"/>
    <w:aliases w:val="5 pt7,Spacing 0 pt77"/>
    <w:basedOn w:val="Bodytext9"/>
    <w:rPr>
      <w:rFonts w:ascii="Times New Roman" w:eastAsia="Gungsuh" w:hAnsi="Times New Roman" w:cs="Times New Roman"/>
      <w:spacing w:val="8"/>
      <w:sz w:val="10"/>
      <w:szCs w:val="10"/>
      <w:u w:val="none"/>
    </w:rPr>
  </w:style>
  <w:style w:type="character" w:customStyle="1" w:styleId="Bodytext9TimesNewRoman90">
    <w:name w:val="Body text (9) + Times New Roman90"/>
    <w:aliases w:val="6 pt"/>
    <w:basedOn w:val="Bodytext9"/>
    <w:rPr>
      <w:rFonts w:ascii="Times New Roman" w:eastAsia="Gungsuh" w:hAnsi="Times New Roman" w:cs="Times New Roman"/>
      <w:noProof/>
      <w:sz w:val="12"/>
      <w:szCs w:val="12"/>
      <w:u w:val="none"/>
    </w:rPr>
  </w:style>
  <w:style w:type="character" w:customStyle="1" w:styleId="Headerorfooter8Spacing0pt">
    <w:name w:val="Header or footer (8) + Spacing 0 pt"/>
    <w:basedOn w:val="Headerorfooter8"/>
    <w:rPr>
      <w:rFonts w:ascii="Century Gothic" w:hAnsi="Century Gothic" w:cs="Century Gothic"/>
      <w:spacing w:val="9"/>
      <w:sz w:val="16"/>
      <w:szCs w:val="16"/>
      <w:u w:val="none"/>
    </w:rPr>
  </w:style>
  <w:style w:type="character" w:customStyle="1" w:styleId="Bodytext9TimesNewRoman89">
    <w:name w:val="Body text (9) + Times New Roman89"/>
    <w:aliases w:val="8.5 pt25,Spacing 0 pt76"/>
    <w:basedOn w:val="Bodytext9"/>
    <w:rPr>
      <w:rFonts w:ascii="Times New Roman" w:eastAsia="Gungsuh" w:hAnsi="Times New Roman" w:cs="Times New Roman"/>
      <w:spacing w:val="8"/>
      <w:sz w:val="17"/>
      <w:szCs w:val="17"/>
      <w:u w:val="none"/>
    </w:rPr>
  </w:style>
  <w:style w:type="character" w:customStyle="1" w:styleId="Bodytext9CenturyGothic">
    <w:name w:val="Body text (9) + Century Gothic"/>
    <w:aliases w:val="5 pt6"/>
    <w:basedOn w:val="Bodytext9"/>
    <w:rPr>
      <w:rFonts w:ascii="Century Gothic" w:eastAsia="Gungsuh" w:hAnsi="Century Gothic" w:cs="Century Gothic"/>
      <w:noProof/>
      <w:sz w:val="10"/>
      <w:szCs w:val="10"/>
      <w:u w:val="none"/>
    </w:rPr>
  </w:style>
  <w:style w:type="character" w:customStyle="1" w:styleId="Bodytext9TrebuchetMS">
    <w:name w:val="Body text (9) + Trebuchet MS"/>
    <w:aliases w:val="10 pt5"/>
    <w:basedOn w:val="Bodytext9"/>
    <w:rPr>
      <w:rFonts w:ascii="Trebuchet MS" w:eastAsia="Gungsuh" w:hAnsi="Trebuchet MS" w:cs="Trebuchet MS"/>
      <w:sz w:val="20"/>
      <w:szCs w:val="20"/>
      <w:u w:val="none"/>
    </w:rPr>
  </w:style>
  <w:style w:type="character" w:customStyle="1" w:styleId="Bodytext9Dotum">
    <w:name w:val="Body text (9) + Dotum"/>
    <w:aliases w:val="4 pt27,Spacing 0 pt75"/>
    <w:basedOn w:val="Bodytext9"/>
    <w:rPr>
      <w:rFonts w:ascii="Dotum" w:eastAsia="Dotum" w:cs="Dotum"/>
      <w:spacing w:val="-7"/>
      <w:sz w:val="8"/>
      <w:szCs w:val="8"/>
      <w:u w:val="none"/>
    </w:rPr>
  </w:style>
  <w:style w:type="character" w:customStyle="1" w:styleId="Bodytext9Dotum6">
    <w:name w:val="Body text (9) + Dotum6"/>
    <w:aliases w:val="Spacing 0 pt74"/>
    <w:basedOn w:val="Bodytext9"/>
    <w:rPr>
      <w:rFonts w:ascii="Dotum" w:eastAsia="Dotum" w:cs="Dotum"/>
      <w:spacing w:val="-8"/>
      <w:sz w:val="13"/>
      <w:szCs w:val="13"/>
      <w:u w:val="none"/>
    </w:rPr>
  </w:style>
  <w:style w:type="character" w:customStyle="1" w:styleId="Bodytext9TimesNewRoman88">
    <w:name w:val="Body text (9) + Times New Roman88"/>
    <w:aliases w:val="6 pt12,Spacing 0 pt73"/>
    <w:basedOn w:val="Bodytext9"/>
    <w:rPr>
      <w:rFonts w:ascii="Times New Roman" w:eastAsia="Gungsuh" w:hAnsi="Times New Roman" w:cs="Times New Roman"/>
      <w:spacing w:val="9"/>
      <w:sz w:val="12"/>
      <w:szCs w:val="12"/>
      <w:u w:val="none"/>
    </w:rPr>
  </w:style>
  <w:style w:type="character" w:customStyle="1" w:styleId="Bodytext9TimesNewRoman87">
    <w:name w:val="Body text (9) + Times New Roman87"/>
    <w:aliases w:val="8.5 pt24,Bold16,Small Caps4,Spacing 0 pt72"/>
    <w:basedOn w:val="Bodytext9"/>
    <w:rPr>
      <w:rFonts w:ascii="Times New Roman" w:eastAsia="Gungsuh" w:hAnsi="Times New Roman" w:cs="Times New Roman"/>
      <w:b/>
      <w:bCs/>
      <w:smallCaps/>
      <w:spacing w:val="5"/>
      <w:sz w:val="17"/>
      <w:szCs w:val="17"/>
      <w:u w:val="none"/>
    </w:rPr>
  </w:style>
  <w:style w:type="character" w:customStyle="1" w:styleId="Bodytext9TimesNewRoman86">
    <w:name w:val="Body text (9) + Times New Roman86"/>
    <w:aliases w:val="10 pt4"/>
    <w:basedOn w:val="Bodytext9"/>
    <w:rPr>
      <w:rFonts w:ascii="Times New Roman" w:eastAsia="Gungsuh" w:hAnsi="Times New Roman" w:cs="Times New Roman"/>
      <w:sz w:val="20"/>
      <w:szCs w:val="20"/>
      <w:u w:val="none"/>
    </w:rPr>
  </w:style>
  <w:style w:type="character" w:customStyle="1" w:styleId="Bodytext9CenturyGothic11">
    <w:name w:val="Body text (9) + Century Gothic11"/>
    <w:aliases w:val="4 pt26"/>
    <w:basedOn w:val="Bodytext9"/>
    <w:rPr>
      <w:rFonts w:ascii="Century Gothic" w:eastAsia="Gungsuh" w:hAnsi="Century Gothic" w:cs="Century Gothic"/>
      <w:noProof/>
      <w:sz w:val="8"/>
      <w:szCs w:val="8"/>
      <w:u w:val="none"/>
    </w:rPr>
  </w:style>
  <w:style w:type="character" w:customStyle="1" w:styleId="Bodytext9TimesNewRoman85">
    <w:name w:val="Body text (9) + Times New Roman85"/>
    <w:aliases w:val="10.5 pt4,Bold15"/>
    <w:basedOn w:val="Bodytext9"/>
    <w:rPr>
      <w:rFonts w:ascii="Times New Roman" w:eastAsia="Gungsuh" w:hAnsi="Times New Roman" w:cs="Times New Roman"/>
      <w:b/>
      <w:bCs/>
      <w:sz w:val="21"/>
      <w:szCs w:val="21"/>
      <w:u w:val="none"/>
    </w:rPr>
  </w:style>
  <w:style w:type="character" w:customStyle="1" w:styleId="Bodytext9TimesNewRoman84">
    <w:name w:val="Body text (9) + Times New Roman84"/>
    <w:aliases w:val="7.5 pt,Spacing 0 pt71"/>
    <w:basedOn w:val="Bodytext9"/>
    <w:rPr>
      <w:rFonts w:ascii="Times New Roman" w:eastAsia="Gungsuh" w:hAnsi="Times New Roman" w:cs="Times New Roman"/>
      <w:spacing w:val="12"/>
      <w:sz w:val="15"/>
      <w:szCs w:val="15"/>
      <w:u w:val="none"/>
    </w:rPr>
  </w:style>
  <w:style w:type="character" w:customStyle="1" w:styleId="Tablecaption2">
    <w:name w:val="Table caption (2)_"/>
    <w:basedOn w:val="DefaultParagraphFont"/>
    <w:link w:val="Tablecaption20"/>
    <w:rPr>
      <w:rFonts w:ascii="Times New Roman" w:hAnsi="Times New Roman" w:cs="Times New Roman"/>
      <w:sz w:val="13"/>
      <w:szCs w:val="13"/>
      <w:u w:val="none"/>
    </w:rPr>
  </w:style>
  <w:style w:type="character" w:customStyle="1" w:styleId="Tablecaption2Candara">
    <w:name w:val="Table caption (2) + Candara"/>
    <w:aliases w:val="9 pt4,Italic19"/>
    <w:basedOn w:val="Tablecaption2"/>
    <w:rPr>
      <w:rFonts w:ascii="Candara" w:hAnsi="Candara" w:cs="Candara"/>
      <w:i/>
      <w:iCs/>
      <w:noProof/>
      <w:sz w:val="18"/>
      <w:szCs w:val="18"/>
      <w:u w:val="none"/>
    </w:rPr>
  </w:style>
  <w:style w:type="character" w:customStyle="1" w:styleId="Bodytext9TimesNewRoman83">
    <w:name w:val="Body text (9) + Times New Roman83"/>
    <w:aliases w:val="4 pt25"/>
    <w:basedOn w:val="Bodytext9"/>
    <w:rPr>
      <w:rFonts w:ascii="Times New Roman" w:eastAsia="Gungsuh" w:hAnsi="Times New Roman" w:cs="Times New Roman"/>
      <w:sz w:val="8"/>
      <w:szCs w:val="8"/>
      <w:u w:val="none"/>
    </w:rPr>
  </w:style>
  <w:style w:type="character" w:customStyle="1" w:styleId="Tablecaption3">
    <w:name w:val="Table caption (3)_"/>
    <w:basedOn w:val="DefaultParagraphFont"/>
    <w:link w:val="Tablecaption31"/>
    <w:rPr>
      <w:rFonts w:ascii="Times New Roman" w:hAnsi="Times New Roman" w:cs="Times New Roman"/>
      <w:b/>
      <w:bCs/>
      <w:spacing w:val="5"/>
      <w:sz w:val="17"/>
      <w:szCs w:val="17"/>
      <w:u w:val="none"/>
    </w:rPr>
  </w:style>
  <w:style w:type="character" w:customStyle="1" w:styleId="Bodytext9TimesNewRoman82">
    <w:name w:val="Body text (9) + Times New Roman82"/>
    <w:aliases w:val="10 pt3"/>
    <w:basedOn w:val="Bodytext9"/>
    <w:rPr>
      <w:rFonts w:ascii="Times New Roman" w:eastAsia="Gungsuh" w:hAnsi="Times New Roman" w:cs="Times New Roman"/>
      <w:sz w:val="20"/>
      <w:szCs w:val="20"/>
      <w:u w:val="none"/>
    </w:rPr>
  </w:style>
  <w:style w:type="character" w:customStyle="1" w:styleId="Headerorfooter3Spacing0pt1">
    <w:name w:val="Header or footer (3) + Spacing 0 pt1"/>
    <w:basedOn w:val="Headerorfooter3"/>
    <w:rPr>
      <w:rFonts w:ascii="Calibri" w:hAnsi="Calibri" w:cs="Calibri"/>
      <w:i/>
      <w:iCs/>
      <w:spacing w:val="9"/>
      <w:sz w:val="16"/>
      <w:szCs w:val="16"/>
      <w:u w:val="none"/>
    </w:rPr>
  </w:style>
  <w:style w:type="character" w:customStyle="1" w:styleId="HeaderorfooterSpacing0pt2">
    <w:name w:val="Header or footer + Spacing 0 pt2"/>
    <w:basedOn w:val="Headerorfooter"/>
    <w:rPr>
      <w:rFonts w:ascii="Times New Roman" w:hAnsi="Times New Roman" w:cs="Times New Roman"/>
      <w:spacing w:val="7"/>
      <w:sz w:val="17"/>
      <w:szCs w:val="17"/>
      <w:u w:val="none"/>
    </w:rPr>
  </w:style>
  <w:style w:type="character" w:customStyle="1" w:styleId="Bodytext9Candara17">
    <w:name w:val="Body text (9) + Candara17"/>
    <w:aliases w:val="11 pt6,Spacing 0 pt70"/>
    <w:basedOn w:val="Bodytext9"/>
    <w:rPr>
      <w:rFonts w:ascii="Candara" w:eastAsia="Gungsuh" w:hAnsi="Candara" w:cs="Candara"/>
      <w:spacing w:val="-5"/>
      <w:sz w:val="22"/>
      <w:szCs w:val="22"/>
      <w:u w:val="none"/>
    </w:rPr>
  </w:style>
  <w:style w:type="character" w:customStyle="1" w:styleId="Bodytext9TimesNewRoman81">
    <w:name w:val="Body text (9) + Times New Roman81"/>
    <w:aliases w:val="8.5 pt23,Spacing 0 pt69"/>
    <w:basedOn w:val="Bodytext9"/>
    <w:rPr>
      <w:rFonts w:ascii="Times New Roman" w:eastAsia="Gungsuh" w:hAnsi="Times New Roman" w:cs="Times New Roman"/>
      <w:spacing w:val="8"/>
      <w:sz w:val="17"/>
      <w:szCs w:val="17"/>
      <w:u w:val="none"/>
    </w:rPr>
  </w:style>
  <w:style w:type="character" w:customStyle="1" w:styleId="Headerorfooter9Spacing0pt4">
    <w:name w:val="Header or footer (9) + Spacing 0 pt4"/>
    <w:basedOn w:val="Headerorfooter9"/>
    <w:rPr>
      <w:rFonts w:ascii="Times New Roman" w:hAnsi="Times New Roman" w:cs="Times New Roman"/>
      <w:spacing w:val="10"/>
      <w:sz w:val="16"/>
      <w:szCs w:val="16"/>
      <w:u w:val="none"/>
    </w:rPr>
  </w:style>
  <w:style w:type="character" w:customStyle="1" w:styleId="Bodytext9TimesNewRoman80">
    <w:name w:val="Body text (9) + Times New Roman80"/>
    <w:aliases w:val="8.5 pt22,Italic18,Spacing 0 pt68"/>
    <w:basedOn w:val="Bodytext9"/>
    <w:rPr>
      <w:rFonts w:ascii="Times New Roman" w:eastAsia="Gungsuh" w:hAnsi="Times New Roman" w:cs="Times New Roman"/>
      <w:i/>
      <w:iCs/>
      <w:spacing w:val="9"/>
      <w:sz w:val="17"/>
      <w:szCs w:val="17"/>
      <w:u w:val="none"/>
    </w:rPr>
  </w:style>
  <w:style w:type="character" w:customStyle="1" w:styleId="Bodytext9TimesNewRoman79">
    <w:name w:val="Body text (9) + Times New Roman79"/>
    <w:aliases w:val="18.5 pt,Scale 200%"/>
    <w:basedOn w:val="Bodytext9"/>
    <w:rPr>
      <w:rFonts w:ascii="Times New Roman" w:eastAsia="Gungsuh" w:hAnsi="Times New Roman" w:cs="Times New Roman"/>
      <w:noProof/>
      <w:w w:val="200"/>
      <w:sz w:val="37"/>
      <w:szCs w:val="37"/>
      <w:u w:val="none"/>
    </w:rPr>
  </w:style>
  <w:style w:type="character" w:customStyle="1" w:styleId="Bodytext9TimesNewRoman78">
    <w:name w:val="Body text (9) + Times New Roman78"/>
    <w:aliases w:val="10.5 pt3,Bold14,Spacing 0 pt67"/>
    <w:basedOn w:val="Bodytext9"/>
    <w:rPr>
      <w:rFonts w:ascii="Times New Roman" w:eastAsia="Gungsuh" w:hAnsi="Times New Roman" w:cs="Times New Roman"/>
      <w:b/>
      <w:bCs/>
      <w:spacing w:val="-2"/>
      <w:sz w:val="21"/>
      <w:szCs w:val="21"/>
      <w:u w:val="none"/>
    </w:rPr>
  </w:style>
  <w:style w:type="character" w:customStyle="1" w:styleId="Bodytext9Constantia">
    <w:name w:val="Body text (9) + Constantia"/>
    <w:aliases w:val="5.5 pt"/>
    <w:basedOn w:val="Bodytext9"/>
    <w:rPr>
      <w:rFonts w:ascii="Constantia" w:eastAsia="Gungsuh" w:hAnsi="Constantia" w:cs="Constantia"/>
      <w:sz w:val="11"/>
      <w:szCs w:val="11"/>
      <w:u w:val="none"/>
    </w:rPr>
  </w:style>
  <w:style w:type="character" w:customStyle="1" w:styleId="Bodytext9LucidaSansUnicode">
    <w:name w:val="Body text (9) + Lucida Sans Unicode"/>
    <w:aliases w:val="6 pt11,Spacing 0 pt66"/>
    <w:basedOn w:val="Bodytext9"/>
    <w:rPr>
      <w:rFonts w:ascii="Lucida Sans Unicode" w:eastAsia="Gungsuh" w:hAnsi="Lucida Sans Unicode" w:cs="Lucida Sans Unicode"/>
      <w:spacing w:val="-7"/>
      <w:sz w:val="12"/>
      <w:szCs w:val="12"/>
      <w:u w:val="none"/>
    </w:rPr>
  </w:style>
  <w:style w:type="character" w:customStyle="1" w:styleId="Tablecaption4">
    <w:name w:val="Table caption (4)_"/>
    <w:basedOn w:val="DefaultParagraphFont"/>
    <w:link w:val="Tablecaption40"/>
    <w:rPr>
      <w:rFonts w:ascii="Century Gothic" w:hAnsi="Century Gothic" w:cs="Century Gothic"/>
      <w:spacing w:val="20"/>
      <w:sz w:val="17"/>
      <w:szCs w:val="17"/>
      <w:u w:val="none"/>
    </w:rPr>
  </w:style>
  <w:style w:type="character" w:customStyle="1" w:styleId="Tablecaption5">
    <w:name w:val="Table caption (5)_"/>
    <w:basedOn w:val="DefaultParagraphFont"/>
    <w:link w:val="Tablecaption50"/>
    <w:rPr>
      <w:rFonts w:ascii="Candara" w:hAnsi="Candara" w:cs="Candara"/>
      <w:sz w:val="14"/>
      <w:szCs w:val="14"/>
      <w:u w:val="none"/>
    </w:rPr>
  </w:style>
  <w:style w:type="character" w:customStyle="1" w:styleId="Tablecaption56pt">
    <w:name w:val="Table caption (5) + 6 pt"/>
    <w:aliases w:val="Italic17,Spacing 0 pt65"/>
    <w:basedOn w:val="Tablecaption5"/>
    <w:rPr>
      <w:rFonts w:ascii="Candara" w:hAnsi="Candara" w:cs="Candara"/>
      <w:i/>
      <w:iCs/>
      <w:spacing w:val="15"/>
      <w:sz w:val="12"/>
      <w:szCs w:val="12"/>
      <w:u w:val="none"/>
    </w:rPr>
  </w:style>
  <w:style w:type="character" w:customStyle="1" w:styleId="Tablecaption6">
    <w:name w:val="Table caption (6)_"/>
    <w:basedOn w:val="DefaultParagraphFont"/>
    <w:link w:val="Tablecaption60"/>
    <w:rPr>
      <w:rFonts w:ascii="Candara" w:hAnsi="Candara" w:cs="Candara"/>
      <w:i/>
      <w:iCs/>
      <w:spacing w:val="15"/>
      <w:sz w:val="8"/>
      <w:szCs w:val="8"/>
      <w:u w:val="none"/>
    </w:rPr>
  </w:style>
  <w:style w:type="character" w:customStyle="1" w:styleId="Tablecaption6TimesNewRoman">
    <w:name w:val="Table caption (6) + Times New Roman"/>
    <w:aliases w:val="Not Italic,Spacing 0 pt64"/>
    <w:basedOn w:val="Tablecaption6"/>
    <w:rPr>
      <w:rFonts w:ascii="Times New Roman" w:hAnsi="Times New Roman" w:cs="Times New Roman"/>
      <w:i/>
      <w:iCs/>
      <w:spacing w:val="0"/>
      <w:sz w:val="8"/>
      <w:szCs w:val="8"/>
      <w:u w:val="none"/>
    </w:rPr>
  </w:style>
  <w:style w:type="character" w:customStyle="1" w:styleId="Tablecaption6TrebuchetMS">
    <w:name w:val="Table caption (6) + Trebuchet MS"/>
    <w:aliases w:val="Not Italic1,Spacing 0 pt63"/>
    <w:basedOn w:val="Tablecaption6"/>
    <w:rPr>
      <w:rFonts w:ascii="Trebuchet MS" w:hAnsi="Trebuchet MS" w:cs="Trebuchet MS"/>
      <w:i/>
      <w:iCs/>
      <w:noProof/>
      <w:spacing w:val="0"/>
      <w:sz w:val="8"/>
      <w:szCs w:val="8"/>
      <w:u w:val="none"/>
    </w:rPr>
  </w:style>
  <w:style w:type="character" w:customStyle="1" w:styleId="Bodytext9TimesNewRoman77">
    <w:name w:val="Body text (9) + Times New Roman77"/>
    <w:aliases w:val="5 pt5,Spacing 0 pt62"/>
    <w:basedOn w:val="Bodytext9"/>
    <w:rPr>
      <w:rFonts w:ascii="Times New Roman" w:eastAsia="Gungsuh" w:hAnsi="Times New Roman" w:cs="Times New Roman"/>
      <w:spacing w:val="13"/>
      <w:sz w:val="10"/>
      <w:szCs w:val="10"/>
      <w:u w:val="none"/>
    </w:rPr>
  </w:style>
  <w:style w:type="character" w:customStyle="1" w:styleId="Headerorfooter8Spacing0pt4">
    <w:name w:val="Header or footer (8) + Spacing 0 pt4"/>
    <w:basedOn w:val="Headerorfooter8"/>
    <w:rPr>
      <w:rFonts w:ascii="Century Gothic" w:hAnsi="Century Gothic" w:cs="Century Gothic"/>
      <w:spacing w:val="12"/>
      <w:sz w:val="16"/>
      <w:szCs w:val="16"/>
      <w:u w:val="none"/>
    </w:rPr>
  </w:style>
  <w:style w:type="character" w:customStyle="1" w:styleId="Bodytext9TimesNewRoman76">
    <w:name w:val="Body text (9) + Times New Roman76"/>
    <w:aliases w:val="11 pt5"/>
    <w:basedOn w:val="Bodytext9"/>
    <w:rPr>
      <w:rFonts w:ascii="Times New Roman" w:eastAsia="Gungsuh" w:hAnsi="Times New Roman" w:cs="Times New Roman"/>
      <w:sz w:val="22"/>
      <w:szCs w:val="22"/>
      <w:u w:val="none"/>
    </w:rPr>
  </w:style>
  <w:style w:type="character" w:customStyle="1" w:styleId="Bodytext9TimesNewRoman75">
    <w:name w:val="Body text (9) + Times New Roman75"/>
    <w:aliases w:val="6 pt10,Spacing 0 pt61"/>
    <w:basedOn w:val="Bodytext9"/>
    <w:rPr>
      <w:rFonts w:ascii="Times New Roman" w:eastAsia="Gungsuh" w:hAnsi="Times New Roman" w:cs="Times New Roman"/>
      <w:spacing w:val="11"/>
      <w:sz w:val="12"/>
      <w:szCs w:val="12"/>
      <w:u w:val="none"/>
    </w:rPr>
  </w:style>
  <w:style w:type="character" w:customStyle="1" w:styleId="Bodytext9TrebuchetMS7">
    <w:name w:val="Body text (9) + Trebuchet MS7"/>
    <w:aliases w:val="4 pt24"/>
    <w:basedOn w:val="Bodytext9"/>
    <w:rPr>
      <w:rFonts w:ascii="Trebuchet MS" w:eastAsia="Gungsuh" w:hAnsi="Trebuchet MS" w:cs="Trebuchet MS"/>
      <w:sz w:val="8"/>
      <w:szCs w:val="8"/>
      <w:u w:val="none"/>
    </w:rPr>
  </w:style>
  <w:style w:type="character" w:customStyle="1" w:styleId="Bodytext9CenturyGothic10">
    <w:name w:val="Body text (9) + Century Gothic10"/>
    <w:aliases w:val="30 pt,Bold13"/>
    <w:basedOn w:val="Bodytext9"/>
    <w:rPr>
      <w:rFonts w:ascii="Century Gothic" w:eastAsia="Gungsuh" w:hAnsi="Century Gothic" w:cs="Century Gothic"/>
      <w:b/>
      <w:bCs/>
      <w:noProof/>
      <w:sz w:val="60"/>
      <w:szCs w:val="60"/>
      <w:u w:val="none"/>
    </w:rPr>
  </w:style>
  <w:style w:type="character" w:customStyle="1" w:styleId="Bodytext9TrebuchetMS6">
    <w:name w:val="Body text (9) + Trebuchet MS6"/>
    <w:aliases w:val="30.5 pt"/>
    <w:basedOn w:val="Bodytext9"/>
    <w:rPr>
      <w:rFonts w:ascii="Trebuchet MS" w:eastAsia="Gungsuh" w:hAnsi="Trebuchet MS" w:cs="Trebuchet MS"/>
      <w:noProof/>
      <w:sz w:val="61"/>
      <w:szCs w:val="61"/>
      <w:u w:val="none"/>
    </w:rPr>
  </w:style>
  <w:style w:type="character" w:customStyle="1" w:styleId="Bodytext9TrebuchetMS5">
    <w:name w:val="Body text (9) + Trebuchet MS5"/>
    <w:aliases w:val="10.5 pt2,Spacing -1 pt1"/>
    <w:basedOn w:val="Bodytext9"/>
    <w:rPr>
      <w:rFonts w:ascii="Trebuchet MS" w:eastAsia="Gungsuh" w:hAnsi="Trebuchet MS" w:cs="Trebuchet MS"/>
      <w:spacing w:val="-32"/>
      <w:sz w:val="21"/>
      <w:szCs w:val="21"/>
      <w:u w:val="none"/>
    </w:rPr>
  </w:style>
  <w:style w:type="character" w:customStyle="1" w:styleId="Bodytext9Candara16">
    <w:name w:val="Body text (9) + Candara16"/>
    <w:aliases w:val="4.5 pt,Italic16"/>
    <w:basedOn w:val="Bodytext9"/>
    <w:rPr>
      <w:rFonts w:ascii="Candara" w:eastAsia="Gungsuh" w:hAnsi="Candara" w:cs="Candara"/>
      <w:i/>
      <w:iCs/>
      <w:noProof/>
      <w:sz w:val="9"/>
      <w:szCs w:val="9"/>
      <w:u w:val="none"/>
    </w:rPr>
  </w:style>
  <w:style w:type="character" w:customStyle="1" w:styleId="Bodytext9TimesNewRoman74">
    <w:name w:val="Body text (9) + Times New Roman74"/>
    <w:aliases w:val="13 pt,Spacing 0 pt60"/>
    <w:basedOn w:val="Bodytext9"/>
    <w:rPr>
      <w:rFonts w:ascii="Times New Roman" w:eastAsia="Gungsuh" w:hAnsi="Times New Roman" w:cs="Times New Roman"/>
      <w:spacing w:val="-14"/>
      <w:sz w:val="26"/>
      <w:szCs w:val="26"/>
      <w:u w:val="none"/>
    </w:rPr>
  </w:style>
  <w:style w:type="character" w:customStyle="1" w:styleId="Bodytext9TimesNewRoman73">
    <w:name w:val="Body text (9) + Times New Roman73"/>
    <w:aliases w:val="4 pt23,Scale 40%"/>
    <w:basedOn w:val="Bodytext9"/>
    <w:rPr>
      <w:rFonts w:ascii="Times New Roman" w:eastAsia="Gungsuh" w:hAnsi="Times New Roman" w:cs="Times New Roman"/>
      <w:noProof/>
      <w:w w:val="40"/>
      <w:sz w:val="8"/>
      <w:szCs w:val="8"/>
      <w:u w:val="none"/>
    </w:rPr>
  </w:style>
  <w:style w:type="character" w:customStyle="1" w:styleId="Bodytext9TimesNewRoman72">
    <w:name w:val="Body text (9) + Times New Roman72"/>
    <w:aliases w:val="8 pt9,Spacing 0 pt59"/>
    <w:basedOn w:val="Bodytext9"/>
    <w:rPr>
      <w:rFonts w:ascii="Times New Roman" w:eastAsia="Gungsuh" w:hAnsi="Times New Roman" w:cs="Times New Roman"/>
      <w:spacing w:val="8"/>
      <w:sz w:val="16"/>
      <w:szCs w:val="16"/>
      <w:u w:val="none"/>
    </w:rPr>
  </w:style>
  <w:style w:type="character" w:customStyle="1" w:styleId="Headerorfooter2Spacing0pt1">
    <w:name w:val="Header or footer (2) + Spacing 0 pt1"/>
    <w:basedOn w:val="Headerorfooter2"/>
    <w:rPr>
      <w:rFonts w:ascii="Gungsuh" w:eastAsia="Gungsuh" w:cs="Gungsuh"/>
      <w:spacing w:val="7"/>
      <w:sz w:val="12"/>
      <w:szCs w:val="12"/>
      <w:u w:val="none"/>
    </w:rPr>
  </w:style>
  <w:style w:type="character" w:customStyle="1" w:styleId="Bodytext9ArialNarrow">
    <w:name w:val="Body text (9) + Arial Narrow"/>
    <w:basedOn w:val="Bodytext9"/>
    <w:rPr>
      <w:rFonts w:ascii="Arial Narrow" w:eastAsia="Gungsuh" w:hAnsi="Arial Narrow" w:cs="Arial Narrow"/>
      <w:noProof/>
      <w:sz w:val="13"/>
      <w:szCs w:val="13"/>
      <w:u w:val="none"/>
    </w:rPr>
  </w:style>
  <w:style w:type="character" w:customStyle="1" w:styleId="Bodytext9TimesNewRoman71">
    <w:name w:val="Body text (9) + Times New Roman71"/>
    <w:aliases w:val="8.5 pt21,Italic15"/>
    <w:basedOn w:val="Bodytext9"/>
    <w:rPr>
      <w:rFonts w:ascii="Times New Roman" w:eastAsia="Gungsuh" w:hAnsi="Times New Roman" w:cs="Times New Roman"/>
      <w:i/>
      <w:iCs/>
      <w:noProof/>
      <w:sz w:val="17"/>
      <w:szCs w:val="17"/>
      <w:u w:val="none"/>
    </w:rPr>
  </w:style>
  <w:style w:type="character" w:customStyle="1" w:styleId="Bodytext9Candara15">
    <w:name w:val="Body text (9) + Candara15"/>
    <w:aliases w:val="9 pt3,Bold12"/>
    <w:basedOn w:val="Bodytext9"/>
    <w:rPr>
      <w:rFonts w:ascii="Candara" w:eastAsia="Gungsuh" w:hAnsi="Candara" w:cs="Candara"/>
      <w:b/>
      <w:bCs/>
      <w:noProof/>
      <w:sz w:val="18"/>
      <w:szCs w:val="18"/>
      <w:u w:val="none"/>
    </w:rPr>
  </w:style>
  <w:style w:type="character" w:customStyle="1" w:styleId="Bodytext9CenturyGothic9">
    <w:name w:val="Body text (9) + Century Gothic9"/>
    <w:aliases w:val="4.5 pt7"/>
    <w:basedOn w:val="Bodytext9"/>
    <w:rPr>
      <w:rFonts w:ascii="Century Gothic" w:eastAsia="Gungsuh" w:hAnsi="Century Gothic" w:cs="Century Gothic"/>
      <w:sz w:val="9"/>
      <w:szCs w:val="9"/>
      <w:u w:val="none"/>
    </w:rPr>
  </w:style>
  <w:style w:type="character" w:customStyle="1" w:styleId="Bodytext9TimesNewRoman70">
    <w:name w:val="Body text (9) + Times New Roman70"/>
    <w:aliases w:val="8.5 pt20,Spacing 0 pt58"/>
    <w:basedOn w:val="Bodytext9"/>
    <w:rPr>
      <w:rFonts w:ascii="Times New Roman" w:eastAsia="Gungsuh" w:hAnsi="Times New Roman" w:cs="Times New Roman"/>
      <w:spacing w:val="-12"/>
      <w:sz w:val="17"/>
      <w:szCs w:val="17"/>
      <w:u w:val="none"/>
    </w:rPr>
  </w:style>
  <w:style w:type="character" w:customStyle="1" w:styleId="Bodytext9TimesNewRoman69">
    <w:name w:val="Body text (9) + Times New Roman69"/>
    <w:aliases w:val="4.5 pt6,Scale 50%2"/>
    <w:basedOn w:val="Bodytext9"/>
    <w:rPr>
      <w:rFonts w:ascii="Times New Roman" w:eastAsia="Gungsuh" w:hAnsi="Times New Roman" w:cs="Times New Roman"/>
      <w:noProof/>
      <w:w w:val="50"/>
      <w:sz w:val="9"/>
      <w:szCs w:val="9"/>
      <w:u w:val="none"/>
    </w:rPr>
  </w:style>
  <w:style w:type="character" w:customStyle="1" w:styleId="Bodytext9TimesNewRoman68">
    <w:name w:val="Body text (9) + Times New Roman68"/>
    <w:aliases w:val="7.5 pt3,Spacing 0 pt57"/>
    <w:basedOn w:val="Bodytext9"/>
    <w:rPr>
      <w:rFonts w:ascii="Times New Roman" w:eastAsia="Gungsuh" w:hAnsi="Times New Roman" w:cs="Times New Roman"/>
      <w:spacing w:val="2"/>
      <w:sz w:val="15"/>
      <w:szCs w:val="15"/>
      <w:u w:val="none"/>
    </w:rPr>
  </w:style>
  <w:style w:type="character" w:customStyle="1" w:styleId="Bodytext9CenturyGothic8">
    <w:name w:val="Body text (9) + Century Gothic8"/>
    <w:aliases w:val="4 pt22,Scale 66%"/>
    <w:basedOn w:val="Bodytext9"/>
    <w:rPr>
      <w:rFonts w:ascii="Century Gothic" w:eastAsia="Gungsuh" w:hAnsi="Century Gothic" w:cs="Century Gothic"/>
      <w:noProof/>
      <w:w w:val="66"/>
      <w:sz w:val="8"/>
      <w:szCs w:val="8"/>
      <w:u w:val="none"/>
    </w:rPr>
  </w:style>
  <w:style w:type="character" w:customStyle="1" w:styleId="Bodytext9TimesNewRoman67">
    <w:name w:val="Body text (9) + Times New Roman67"/>
    <w:aliases w:val="7.5 pt2,Spacing 0 pt56"/>
    <w:basedOn w:val="Bodytext9"/>
    <w:rPr>
      <w:rFonts w:ascii="Times New Roman" w:eastAsia="Gungsuh" w:hAnsi="Times New Roman" w:cs="Times New Roman"/>
      <w:spacing w:val="5"/>
      <w:sz w:val="15"/>
      <w:szCs w:val="15"/>
      <w:u w:val="none"/>
    </w:rPr>
  </w:style>
  <w:style w:type="character" w:customStyle="1" w:styleId="Bodytext9Constantia1">
    <w:name w:val="Body text (9) + Constantia1"/>
    <w:aliases w:val="4.5 pt5,Spacing 0 pt55"/>
    <w:basedOn w:val="Bodytext9"/>
    <w:rPr>
      <w:rFonts w:ascii="Constantia" w:eastAsia="Gungsuh" w:hAnsi="Constantia" w:cs="Constantia"/>
      <w:spacing w:val="-8"/>
      <w:sz w:val="9"/>
      <w:szCs w:val="9"/>
      <w:u w:val="none"/>
    </w:rPr>
  </w:style>
  <w:style w:type="character" w:customStyle="1" w:styleId="Headerorfooter8Spacing0pt3">
    <w:name w:val="Header or footer (8) + Spacing 0 pt3"/>
    <w:basedOn w:val="Headerorfooter8"/>
    <w:rPr>
      <w:rFonts w:ascii="Century Gothic" w:hAnsi="Century Gothic" w:cs="Century Gothic"/>
      <w:spacing w:val="14"/>
      <w:sz w:val="16"/>
      <w:szCs w:val="16"/>
      <w:u w:val="none"/>
    </w:rPr>
  </w:style>
  <w:style w:type="character" w:customStyle="1" w:styleId="Bodytext9TimesNewRoman66">
    <w:name w:val="Body text (9) + Times New Roman66"/>
    <w:aliases w:val="8.5 pt19,Bold11,Spacing 0 pt54"/>
    <w:basedOn w:val="Bodytext9"/>
    <w:rPr>
      <w:rFonts w:ascii="Times New Roman" w:eastAsia="Gungsuh" w:hAnsi="Times New Roman" w:cs="Times New Roman"/>
      <w:b/>
      <w:bCs/>
      <w:spacing w:val="5"/>
      <w:sz w:val="17"/>
      <w:szCs w:val="17"/>
      <w:u w:val="none"/>
    </w:rPr>
  </w:style>
  <w:style w:type="character" w:customStyle="1" w:styleId="Bodytext9TimesNewRoman65">
    <w:name w:val="Body text (9) + Times New Roman65"/>
    <w:aliases w:val="8.5 pt18,Spacing 0 pt53"/>
    <w:basedOn w:val="Bodytext9"/>
    <w:rPr>
      <w:rFonts w:ascii="Times New Roman" w:eastAsia="Gungsuh" w:hAnsi="Times New Roman" w:cs="Times New Roman"/>
      <w:spacing w:val="13"/>
      <w:sz w:val="17"/>
      <w:szCs w:val="17"/>
      <w:u w:val="none"/>
    </w:rPr>
  </w:style>
  <w:style w:type="character" w:customStyle="1" w:styleId="Bodytext9Candara14">
    <w:name w:val="Body text (9) + Candara14"/>
    <w:aliases w:val="11 pt4,Spacing 0 pt52"/>
    <w:basedOn w:val="Bodytext9"/>
    <w:rPr>
      <w:rFonts w:ascii="Candara" w:eastAsia="Gungsuh" w:hAnsi="Candara" w:cs="Candara"/>
      <w:spacing w:val="-16"/>
      <w:sz w:val="22"/>
      <w:szCs w:val="22"/>
      <w:u w:val="none"/>
    </w:rPr>
  </w:style>
  <w:style w:type="character" w:customStyle="1" w:styleId="Bodytext9TimesNewRoman64">
    <w:name w:val="Body text (9) + Times New Roman64"/>
    <w:aliases w:val="8.5 pt17,Spacing 0 pt51"/>
    <w:basedOn w:val="Bodytext9"/>
    <w:rPr>
      <w:rFonts w:ascii="Times New Roman" w:eastAsia="Gungsuh" w:hAnsi="Times New Roman" w:cs="Times New Roman"/>
      <w:spacing w:val="8"/>
      <w:sz w:val="17"/>
      <w:szCs w:val="17"/>
      <w:u w:val="none"/>
    </w:rPr>
  </w:style>
  <w:style w:type="character" w:customStyle="1" w:styleId="Headerorfooter9Spacing0pt3">
    <w:name w:val="Header or footer (9) + Spacing 0 pt3"/>
    <w:basedOn w:val="Headerorfooter9"/>
    <w:rPr>
      <w:rFonts w:ascii="Times New Roman" w:hAnsi="Times New Roman" w:cs="Times New Roman"/>
      <w:spacing w:val="5"/>
      <w:sz w:val="16"/>
      <w:szCs w:val="16"/>
      <w:u w:val="none"/>
    </w:rPr>
  </w:style>
  <w:style w:type="character" w:customStyle="1" w:styleId="Bodytext9TimesNewRoman63">
    <w:name w:val="Body text (9) + Times New Roman63"/>
    <w:aliases w:val="8 pt8,Spacing 0 pt50"/>
    <w:basedOn w:val="Bodytext9"/>
    <w:rPr>
      <w:rFonts w:ascii="Times New Roman" w:eastAsia="Gungsuh" w:hAnsi="Times New Roman" w:cs="Times New Roman"/>
      <w:spacing w:val="12"/>
      <w:sz w:val="16"/>
      <w:szCs w:val="16"/>
      <w:u w:val="none"/>
    </w:rPr>
  </w:style>
  <w:style w:type="character" w:customStyle="1" w:styleId="Bodytext9TimesNewRoman62">
    <w:name w:val="Body text (9) + Times New Roman62"/>
    <w:aliases w:val="4.5 pt4,Bold10,Spacing 0 pt49"/>
    <w:basedOn w:val="Bodytext9"/>
    <w:rPr>
      <w:rFonts w:ascii="Times New Roman" w:eastAsia="Gungsuh" w:hAnsi="Times New Roman" w:cs="Times New Roman"/>
      <w:b/>
      <w:bCs/>
      <w:spacing w:val="12"/>
      <w:sz w:val="9"/>
      <w:szCs w:val="9"/>
      <w:u w:val="none"/>
    </w:rPr>
  </w:style>
  <w:style w:type="character" w:customStyle="1" w:styleId="Bodytext9ArialNarrow1">
    <w:name w:val="Body text (9) + Arial Narrow1"/>
    <w:aliases w:val="10 pt2"/>
    <w:basedOn w:val="Bodytext9"/>
    <w:rPr>
      <w:rFonts w:ascii="Arial Narrow" w:eastAsia="Gungsuh" w:hAnsi="Arial Narrow" w:cs="Arial Narrow"/>
      <w:noProof/>
      <w:sz w:val="20"/>
      <w:szCs w:val="20"/>
      <w:u w:val="none"/>
    </w:rPr>
  </w:style>
  <w:style w:type="character" w:customStyle="1" w:styleId="Bodytext9CenturyGothic7">
    <w:name w:val="Body text (9) + Century Gothic7"/>
    <w:aliases w:val="4 pt21"/>
    <w:basedOn w:val="Bodytext9"/>
    <w:rPr>
      <w:rFonts w:ascii="Century Gothic" w:eastAsia="Gungsuh" w:hAnsi="Century Gothic" w:cs="Century Gothic"/>
      <w:noProof/>
      <w:sz w:val="8"/>
      <w:szCs w:val="8"/>
      <w:u w:val="none"/>
    </w:rPr>
  </w:style>
  <w:style w:type="character" w:customStyle="1" w:styleId="Bodytext9TimesNewRoman61">
    <w:name w:val="Body text (9) + Times New Roman61"/>
    <w:aliases w:val="8.5 pt16,Italic14,Spacing 0 pt48"/>
    <w:basedOn w:val="Bodytext9"/>
    <w:rPr>
      <w:rFonts w:ascii="Times New Roman" w:eastAsia="Gungsuh" w:hAnsi="Times New Roman" w:cs="Times New Roman"/>
      <w:i/>
      <w:iCs/>
      <w:spacing w:val="6"/>
      <w:sz w:val="17"/>
      <w:szCs w:val="17"/>
      <w:u w:val="none"/>
    </w:rPr>
  </w:style>
  <w:style w:type="character" w:customStyle="1" w:styleId="Bodytext9CordiaUPC">
    <w:name w:val="Body text (9) + CordiaUPC"/>
    <w:aliases w:val="22.5 pt"/>
    <w:basedOn w:val="Bodytext9"/>
    <w:rPr>
      <w:rFonts w:ascii="CordiaUPC" w:eastAsia="Gungsuh" w:hAnsi="CordiaUPC" w:cs="CordiaUPC"/>
      <w:noProof/>
      <w:sz w:val="45"/>
      <w:szCs w:val="45"/>
      <w:u w:val="none"/>
    </w:rPr>
  </w:style>
  <w:style w:type="character" w:customStyle="1" w:styleId="Bodytext9Candara13">
    <w:name w:val="Body text (9) + Candara13"/>
    <w:aliases w:val="4 pt20"/>
    <w:basedOn w:val="Bodytext9"/>
    <w:rPr>
      <w:rFonts w:ascii="Candara" w:eastAsia="Gungsuh" w:hAnsi="Candara" w:cs="Candara"/>
      <w:noProof/>
      <w:sz w:val="8"/>
      <w:szCs w:val="8"/>
      <w:u w:val="none"/>
    </w:rPr>
  </w:style>
  <w:style w:type="character" w:customStyle="1" w:styleId="Bodytext9TimesNewRoman60">
    <w:name w:val="Body text (9) + Times New Roman60"/>
    <w:aliases w:val="8.5 pt15,Italic13,Spacing 0 pt47"/>
    <w:basedOn w:val="Bodytext9"/>
    <w:rPr>
      <w:rFonts w:ascii="Times New Roman" w:eastAsia="Gungsuh" w:hAnsi="Times New Roman" w:cs="Times New Roman"/>
      <w:i/>
      <w:iCs/>
      <w:spacing w:val="11"/>
      <w:sz w:val="17"/>
      <w:szCs w:val="17"/>
      <w:u w:val="none"/>
    </w:rPr>
  </w:style>
  <w:style w:type="character" w:customStyle="1" w:styleId="Bodytext9TimesNewRoman59">
    <w:name w:val="Body text (9) + Times New Roman59"/>
    <w:aliases w:val="8.5 pt14,Spacing 0 pt46"/>
    <w:basedOn w:val="Bodytext9"/>
    <w:rPr>
      <w:rFonts w:ascii="Times New Roman" w:eastAsia="Gungsuh" w:hAnsi="Times New Roman" w:cs="Times New Roman"/>
      <w:spacing w:val="7"/>
      <w:sz w:val="17"/>
      <w:szCs w:val="17"/>
      <w:u w:val="none"/>
    </w:rPr>
  </w:style>
  <w:style w:type="character" w:customStyle="1" w:styleId="Bodytext9TimesNewRoman58">
    <w:name w:val="Body text (9) + Times New Roman58"/>
    <w:aliases w:val="Spacing 0 pt45"/>
    <w:basedOn w:val="Bodytext9"/>
    <w:rPr>
      <w:rFonts w:ascii="Times New Roman" w:eastAsia="Gungsuh" w:hAnsi="Times New Roman" w:cs="Times New Roman"/>
      <w:spacing w:val="18"/>
      <w:sz w:val="13"/>
      <w:szCs w:val="13"/>
      <w:u w:val="none"/>
    </w:rPr>
  </w:style>
  <w:style w:type="character" w:customStyle="1" w:styleId="Bodytext9Arial">
    <w:name w:val="Body text (9) + Arial"/>
    <w:aliases w:val="4.5 pt3,Spacing 0 pt44"/>
    <w:basedOn w:val="Bodytext9"/>
    <w:rPr>
      <w:rFonts w:ascii="Arial" w:eastAsia="Gungsuh" w:hAnsi="Arial" w:cs="Arial"/>
      <w:spacing w:val="-2"/>
      <w:sz w:val="9"/>
      <w:szCs w:val="9"/>
      <w:u w:val="none"/>
    </w:rPr>
  </w:style>
  <w:style w:type="character" w:customStyle="1" w:styleId="Bodytext9TimesNewRoman57">
    <w:name w:val="Body text (9) + Times New Roman57"/>
    <w:aliases w:val="8.5 pt13,Bold9,Spacing 1 pt"/>
    <w:basedOn w:val="Bodytext9"/>
    <w:rPr>
      <w:rFonts w:ascii="Times New Roman" w:eastAsia="Gungsuh" w:hAnsi="Times New Roman" w:cs="Times New Roman"/>
      <w:b/>
      <w:bCs/>
      <w:spacing w:val="21"/>
      <w:sz w:val="17"/>
      <w:szCs w:val="17"/>
      <w:u w:val="none"/>
    </w:rPr>
  </w:style>
  <w:style w:type="character" w:customStyle="1" w:styleId="Bodytext9TimesNewRoman56">
    <w:name w:val="Body text (9) + Times New Roman56"/>
    <w:aliases w:val="4.5 pt2,Spacing 0 pt43"/>
    <w:basedOn w:val="Bodytext9"/>
    <w:rPr>
      <w:rFonts w:ascii="Times New Roman" w:eastAsia="Gungsuh" w:hAnsi="Times New Roman" w:cs="Times New Roman"/>
      <w:spacing w:val="12"/>
      <w:sz w:val="9"/>
      <w:szCs w:val="9"/>
      <w:u w:val="none"/>
    </w:rPr>
  </w:style>
  <w:style w:type="character" w:customStyle="1" w:styleId="Bodytext9TimesNewRoman55">
    <w:name w:val="Body text (9) + Times New Roman55"/>
    <w:aliases w:val="8 pt7,Spacing 0 pt42"/>
    <w:basedOn w:val="Bodytext9"/>
    <w:rPr>
      <w:rFonts w:ascii="Times New Roman" w:eastAsia="Gungsuh" w:hAnsi="Times New Roman" w:cs="Times New Roman"/>
      <w:spacing w:val="7"/>
      <w:sz w:val="16"/>
      <w:szCs w:val="16"/>
      <w:u w:val="none"/>
    </w:rPr>
  </w:style>
  <w:style w:type="character" w:customStyle="1" w:styleId="Bodytext9CordiaUPC2">
    <w:name w:val="Body text (9) + CordiaUPC2"/>
    <w:aliases w:val="18 pt,Bold8,Scale 50%1"/>
    <w:basedOn w:val="Bodytext9"/>
    <w:rPr>
      <w:rFonts w:ascii="CordiaUPC" w:eastAsia="Gungsuh" w:hAnsi="CordiaUPC" w:cs="CordiaUPC"/>
      <w:b/>
      <w:bCs/>
      <w:noProof/>
      <w:w w:val="50"/>
      <w:sz w:val="36"/>
      <w:szCs w:val="36"/>
      <w:u w:val="none"/>
    </w:rPr>
  </w:style>
  <w:style w:type="character" w:customStyle="1" w:styleId="Bodytext9CordiaUPC1">
    <w:name w:val="Body text (9) + CordiaUPC1"/>
    <w:aliases w:val="4 pt19"/>
    <w:basedOn w:val="Bodytext9"/>
    <w:rPr>
      <w:rFonts w:ascii="CordiaUPC" w:eastAsia="Gungsuh" w:hAnsi="CordiaUPC" w:cs="CordiaUPC"/>
      <w:sz w:val="8"/>
      <w:szCs w:val="8"/>
      <w:u w:val="none"/>
    </w:rPr>
  </w:style>
  <w:style w:type="character" w:customStyle="1" w:styleId="Bodytext9TimesNewRoman54">
    <w:name w:val="Body text (9) + Times New Roman54"/>
    <w:aliases w:val="8.5 pt12,Italic12,Spacing 1 pt5"/>
    <w:basedOn w:val="Bodytext9"/>
    <w:rPr>
      <w:rFonts w:ascii="Times New Roman" w:eastAsia="Gungsuh" w:hAnsi="Times New Roman" w:cs="Times New Roman"/>
      <w:i/>
      <w:iCs/>
      <w:spacing w:val="27"/>
      <w:sz w:val="17"/>
      <w:szCs w:val="17"/>
      <w:u w:val="none"/>
    </w:rPr>
  </w:style>
  <w:style w:type="character" w:customStyle="1" w:styleId="Bodytext9TimesNewRoman53">
    <w:name w:val="Body text (9) + Times New Roman53"/>
    <w:aliases w:val="6 pt9,Spacing 0 pt41"/>
    <w:basedOn w:val="Bodytext9"/>
    <w:rPr>
      <w:rFonts w:ascii="Times New Roman" w:eastAsia="Gungsuh" w:hAnsi="Times New Roman" w:cs="Times New Roman"/>
      <w:spacing w:val="8"/>
      <w:sz w:val="12"/>
      <w:szCs w:val="12"/>
      <w:u w:val="none"/>
    </w:rPr>
  </w:style>
  <w:style w:type="character" w:customStyle="1" w:styleId="Bodytext9CenturyGothic6">
    <w:name w:val="Body text (9) + Century Gothic6"/>
    <w:aliases w:val="4 pt18"/>
    <w:basedOn w:val="Bodytext9"/>
    <w:rPr>
      <w:rFonts w:ascii="Century Gothic" w:eastAsia="Gungsuh" w:hAnsi="Century Gothic" w:cs="Century Gothic"/>
      <w:noProof/>
      <w:sz w:val="8"/>
      <w:szCs w:val="8"/>
      <w:u w:val="none"/>
    </w:rPr>
  </w:style>
  <w:style w:type="character" w:customStyle="1" w:styleId="Bodytext9TimesNewRoman52">
    <w:name w:val="Body text (9) + Times New Roman52"/>
    <w:aliases w:val="4 pt17"/>
    <w:basedOn w:val="Bodytext9"/>
    <w:rPr>
      <w:rFonts w:ascii="Times New Roman" w:eastAsia="Gungsuh" w:hAnsi="Times New Roman" w:cs="Times New Roman"/>
      <w:noProof/>
      <w:sz w:val="8"/>
      <w:szCs w:val="8"/>
      <w:u w:val="none"/>
    </w:rPr>
  </w:style>
  <w:style w:type="character" w:customStyle="1" w:styleId="Bodytext9TimesNewRoman51">
    <w:name w:val="Body text (9) + Times New Roman51"/>
    <w:aliases w:val="8.5 pt11,Bold7,Small Caps3,Spacing 0 pt40"/>
    <w:basedOn w:val="Bodytext9"/>
    <w:rPr>
      <w:rFonts w:ascii="Times New Roman" w:eastAsia="Gungsuh" w:hAnsi="Times New Roman" w:cs="Times New Roman"/>
      <w:b/>
      <w:bCs/>
      <w:smallCaps/>
      <w:spacing w:val="5"/>
      <w:sz w:val="17"/>
      <w:szCs w:val="17"/>
      <w:u w:val="none"/>
    </w:rPr>
  </w:style>
  <w:style w:type="character" w:customStyle="1" w:styleId="Bodytext9TimesNewRoman50">
    <w:name w:val="Body text (9) + Times New Roman50"/>
    <w:aliases w:val="4 pt16"/>
    <w:basedOn w:val="Bodytext9"/>
    <w:rPr>
      <w:rFonts w:ascii="Times New Roman" w:eastAsia="Gungsuh" w:hAnsi="Times New Roman" w:cs="Times New Roman"/>
      <w:noProof/>
      <w:sz w:val="8"/>
      <w:szCs w:val="8"/>
      <w:u w:val="none"/>
    </w:rPr>
  </w:style>
  <w:style w:type="character" w:customStyle="1" w:styleId="Bodytext9CenturyGothic5">
    <w:name w:val="Body text (9) + Century Gothic5"/>
    <w:aliases w:val="Spacing 0 pt39"/>
    <w:basedOn w:val="Bodytext9"/>
    <w:rPr>
      <w:rFonts w:ascii="Century Gothic" w:eastAsia="Gungsuh" w:hAnsi="Century Gothic" w:cs="Century Gothic"/>
      <w:spacing w:val="-7"/>
      <w:sz w:val="13"/>
      <w:szCs w:val="13"/>
      <w:u w:val="none"/>
    </w:rPr>
  </w:style>
  <w:style w:type="character" w:customStyle="1" w:styleId="Bodytext9Candara12">
    <w:name w:val="Body text (9) + Candara12"/>
    <w:aliases w:val="4 pt15"/>
    <w:basedOn w:val="Bodytext9"/>
    <w:rPr>
      <w:rFonts w:ascii="Candara" w:eastAsia="Gungsuh" w:hAnsi="Candara" w:cs="Candara"/>
      <w:noProof/>
      <w:sz w:val="8"/>
      <w:szCs w:val="8"/>
      <w:u w:val="none"/>
    </w:rPr>
  </w:style>
  <w:style w:type="character" w:customStyle="1" w:styleId="Tablecaption30">
    <w:name w:val="Table caption (3)"/>
    <w:basedOn w:val="Tablecaption3"/>
    <w:rPr>
      <w:rFonts w:ascii="Times New Roman" w:hAnsi="Times New Roman" w:cs="Times New Roman"/>
      <w:b/>
      <w:bCs/>
      <w:spacing w:val="5"/>
      <w:sz w:val="17"/>
      <w:szCs w:val="17"/>
      <w:u w:val="none"/>
    </w:rPr>
  </w:style>
  <w:style w:type="character" w:customStyle="1" w:styleId="Bodytext9TimesNewRoman49">
    <w:name w:val="Body text (9) + Times New Roman49"/>
    <w:aliases w:val="13 pt4,Spacing 0 pt38"/>
    <w:basedOn w:val="Bodytext9"/>
    <w:rPr>
      <w:rFonts w:ascii="Times New Roman" w:eastAsia="Gungsuh" w:hAnsi="Times New Roman" w:cs="Times New Roman"/>
      <w:sz w:val="26"/>
      <w:szCs w:val="26"/>
      <w:u w:val="none"/>
    </w:rPr>
  </w:style>
  <w:style w:type="character" w:customStyle="1" w:styleId="Bodytext9TimesNewRoman48">
    <w:name w:val="Body text (9) + Times New Roman48"/>
    <w:aliases w:val="5 pt4,Spacing 0 pt37"/>
    <w:basedOn w:val="Bodytext9"/>
    <w:rPr>
      <w:rFonts w:ascii="Times New Roman" w:eastAsia="Gungsuh" w:hAnsi="Times New Roman" w:cs="Times New Roman"/>
      <w:spacing w:val="14"/>
      <w:sz w:val="10"/>
      <w:szCs w:val="10"/>
      <w:u w:val="none"/>
    </w:rPr>
  </w:style>
  <w:style w:type="character" w:customStyle="1" w:styleId="Bodytext9Impact">
    <w:name w:val="Body text (9) + Impact"/>
    <w:aliases w:val="26.5 pt"/>
    <w:basedOn w:val="Bodytext9"/>
    <w:rPr>
      <w:rFonts w:ascii="Impact" w:eastAsia="Gungsuh" w:hAnsi="Impact" w:cs="Impact"/>
      <w:noProof/>
      <w:sz w:val="53"/>
      <w:szCs w:val="53"/>
      <w:u w:val="none"/>
    </w:rPr>
  </w:style>
  <w:style w:type="character" w:customStyle="1" w:styleId="Bodytext9Arial3">
    <w:name w:val="Body text (9) + Arial3"/>
    <w:aliases w:val="18.5 pt2,Bold6"/>
    <w:basedOn w:val="Bodytext9"/>
    <w:rPr>
      <w:rFonts w:ascii="Arial" w:eastAsia="Gungsuh" w:hAnsi="Arial" w:cs="Arial"/>
      <w:b/>
      <w:bCs/>
      <w:sz w:val="37"/>
      <w:szCs w:val="37"/>
      <w:u w:val="none"/>
    </w:rPr>
  </w:style>
  <w:style w:type="character" w:customStyle="1" w:styleId="Tablecaption7">
    <w:name w:val="Table caption (7)_"/>
    <w:basedOn w:val="DefaultParagraphFont"/>
    <w:link w:val="Tablecaption70"/>
    <w:rPr>
      <w:rFonts w:ascii="MS Gothic" w:eastAsia="MS Gothic" w:cs="MS Gothic"/>
      <w:noProof/>
      <w:sz w:val="9"/>
      <w:szCs w:val="9"/>
      <w:u w:val="none"/>
    </w:rPr>
  </w:style>
  <w:style w:type="character" w:customStyle="1" w:styleId="Bodytext9TimesNewRoman47">
    <w:name w:val="Body text (9) + Times New Roman47"/>
    <w:aliases w:val="4 pt14,Scale 120%"/>
    <w:basedOn w:val="Bodytext9"/>
    <w:rPr>
      <w:rFonts w:ascii="Times New Roman" w:eastAsia="Gungsuh" w:hAnsi="Times New Roman" w:cs="Times New Roman"/>
      <w:noProof/>
      <w:w w:val="120"/>
      <w:sz w:val="8"/>
      <w:szCs w:val="8"/>
      <w:u w:val="none"/>
    </w:rPr>
  </w:style>
  <w:style w:type="character" w:customStyle="1" w:styleId="Bodytext9TimesNewRoman46">
    <w:name w:val="Body text (9) + Times New Roman46"/>
    <w:aliases w:val="6 pt8,Italic11"/>
    <w:basedOn w:val="Bodytext9"/>
    <w:rPr>
      <w:rFonts w:ascii="Times New Roman" w:eastAsia="Gungsuh" w:hAnsi="Times New Roman" w:cs="Times New Roman"/>
      <w:i/>
      <w:iCs/>
      <w:noProof/>
      <w:sz w:val="12"/>
      <w:szCs w:val="12"/>
      <w:u w:val="none"/>
    </w:rPr>
  </w:style>
  <w:style w:type="character" w:customStyle="1" w:styleId="Bodytext9Arial2">
    <w:name w:val="Body text (9) + Arial2"/>
    <w:aliases w:val="5 pt3"/>
    <w:basedOn w:val="Bodytext9"/>
    <w:rPr>
      <w:rFonts w:ascii="Arial" w:eastAsia="Gungsuh" w:hAnsi="Arial" w:cs="Arial"/>
      <w:sz w:val="10"/>
      <w:szCs w:val="10"/>
      <w:u w:val="none"/>
    </w:rPr>
  </w:style>
  <w:style w:type="character" w:customStyle="1" w:styleId="Bodytext9Candara11">
    <w:name w:val="Body text (9) + Candara11"/>
    <w:aliases w:val="10 pt1,Scale 40%3"/>
    <w:basedOn w:val="Bodytext9"/>
    <w:rPr>
      <w:rFonts w:ascii="Candara" w:eastAsia="Gungsuh" w:hAnsi="Candara" w:cs="Candara"/>
      <w:noProof/>
      <w:w w:val="40"/>
      <w:sz w:val="20"/>
      <w:szCs w:val="20"/>
      <w:u w:val="none"/>
    </w:rPr>
  </w:style>
  <w:style w:type="character" w:customStyle="1" w:styleId="Tablecaption8">
    <w:name w:val="Table caption (8)_"/>
    <w:basedOn w:val="DefaultParagraphFont"/>
    <w:link w:val="Tablecaption80"/>
    <w:rPr>
      <w:rFonts w:ascii="Arial Narrow" w:hAnsi="Arial Narrow" w:cs="Arial Narrow"/>
      <w:spacing w:val="10"/>
      <w:sz w:val="13"/>
      <w:szCs w:val="13"/>
      <w:u w:val="none"/>
    </w:rPr>
  </w:style>
  <w:style w:type="character" w:customStyle="1" w:styleId="Tablecaption8Spacing3pt">
    <w:name w:val="Table caption (8) + Spacing 3 pt"/>
    <w:basedOn w:val="Tablecaption8"/>
    <w:rPr>
      <w:rFonts w:ascii="Arial Narrow" w:hAnsi="Arial Narrow" w:cs="Arial Narrow"/>
      <w:spacing w:val="79"/>
      <w:sz w:val="13"/>
      <w:szCs w:val="13"/>
      <w:u w:val="none"/>
    </w:rPr>
  </w:style>
  <w:style w:type="character" w:customStyle="1" w:styleId="Tablecaption810pt">
    <w:name w:val="Table caption (8) + 10 pt"/>
    <w:aliases w:val="Italic10,Spacing 0 pt36"/>
    <w:basedOn w:val="Tablecaption8"/>
    <w:rPr>
      <w:rFonts w:ascii="Arial Narrow" w:hAnsi="Arial Narrow" w:cs="Arial Narrow"/>
      <w:i/>
      <w:iCs/>
      <w:spacing w:val="-2"/>
      <w:sz w:val="20"/>
      <w:szCs w:val="20"/>
      <w:u w:val="none"/>
    </w:rPr>
  </w:style>
  <w:style w:type="character" w:customStyle="1" w:styleId="Bodytext9TimesNewRoman45">
    <w:name w:val="Body text (9) + Times New Roman45"/>
    <w:aliases w:val="Spacing 0 pt35"/>
    <w:basedOn w:val="Bodytext9"/>
    <w:rPr>
      <w:rFonts w:ascii="Times New Roman" w:eastAsia="Gungsuh" w:hAnsi="Times New Roman" w:cs="Times New Roman"/>
      <w:spacing w:val="10"/>
      <w:sz w:val="13"/>
      <w:szCs w:val="13"/>
      <w:u w:val="none"/>
    </w:rPr>
  </w:style>
  <w:style w:type="character" w:customStyle="1" w:styleId="Bodytext9TrebuchetMS4">
    <w:name w:val="Body text (9) + Trebuchet MS4"/>
    <w:aliases w:val="4 pt13,Italic9,Spacing 0 pt34"/>
    <w:basedOn w:val="Bodytext9"/>
    <w:rPr>
      <w:rFonts w:ascii="Trebuchet MS" w:eastAsia="Gungsuh" w:hAnsi="Trebuchet MS" w:cs="Trebuchet MS"/>
      <w:i/>
      <w:iCs/>
      <w:sz w:val="8"/>
      <w:szCs w:val="8"/>
      <w:u w:val="none"/>
    </w:rPr>
  </w:style>
  <w:style w:type="character" w:customStyle="1" w:styleId="Bodytext9TimesNewRoman44">
    <w:name w:val="Body text (9) + Times New Roman44"/>
    <w:aliases w:val="15.5 pt"/>
    <w:basedOn w:val="Bodytext9"/>
    <w:rPr>
      <w:rFonts w:ascii="Times New Roman" w:eastAsia="Gungsuh" w:hAnsi="Times New Roman" w:cs="Times New Roman"/>
      <w:noProof/>
      <w:sz w:val="31"/>
      <w:szCs w:val="31"/>
      <w:u w:val="none"/>
    </w:rPr>
  </w:style>
  <w:style w:type="character" w:customStyle="1" w:styleId="Bodytext9TimesNewRoman43">
    <w:name w:val="Body text (9) + Times New Roman43"/>
    <w:aliases w:val="15.5 pt1"/>
    <w:basedOn w:val="Bodytext9"/>
    <w:rPr>
      <w:rFonts w:ascii="Times New Roman" w:eastAsia="Gungsuh" w:hAnsi="Times New Roman" w:cs="Times New Roman"/>
      <w:noProof/>
      <w:sz w:val="31"/>
      <w:szCs w:val="31"/>
      <w:u w:val="none"/>
    </w:rPr>
  </w:style>
  <w:style w:type="character" w:customStyle="1" w:styleId="Headerorfooter9Spacing0pt2">
    <w:name w:val="Header or footer (9) + Spacing 0 pt2"/>
    <w:basedOn w:val="Headerorfooter9"/>
    <w:rPr>
      <w:rFonts w:ascii="Times New Roman" w:hAnsi="Times New Roman" w:cs="Times New Roman"/>
      <w:spacing w:val="14"/>
      <w:sz w:val="16"/>
      <w:szCs w:val="16"/>
      <w:u w:val="none"/>
    </w:rPr>
  </w:style>
  <w:style w:type="character" w:customStyle="1" w:styleId="Bodytext9TimesNewRoman42">
    <w:name w:val="Body text (9) + Times New Roman42"/>
    <w:aliases w:val="8.5 pt10,Spacing 0 pt33"/>
    <w:basedOn w:val="Bodytext9"/>
    <w:rPr>
      <w:rFonts w:ascii="Times New Roman" w:eastAsia="Gungsuh" w:hAnsi="Times New Roman" w:cs="Times New Roman"/>
      <w:spacing w:val="9"/>
      <w:sz w:val="17"/>
      <w:szCs w:val="17"/>
      <w:u w:val="none"/>
    </w:rPr>
  </w:style>
  <w:style w:type="character" w:customStyle="1" w:styleId="Bodytext9TimesNewRoman41">
    <w:name w:val="Body text (9) + Times New Roman41"/>
    <w:aliases w:val="5 pt2,Spacing 0 pt32"/>
    <w:basedOn w:val="Bodytext9"/>
    <w:rPr>
      <w:rFonts w:ascii="Times New Roman" w:eastAsia="Gungsuh" w:hAnsi="Times New Roman" w:cs="Times New Roman"/>
      <w:spacing w:val="10"/>
      <w:sz w:val="10"/>
      <w:szCs w:val="10"/>
      <w:u w:val="none"/>
    </w:rPr>
  </w:style>
  <w:style w:type="character" w:customStyle="1" w:styleId="Headerorfooter8Spacing0pt2">
    <w:name w:val="Header or footer (8) + Spacing 0 pt2"/>
    <w:basedOn w:val="Headerorfooter8"/>
    <w:rPr>
      <w:rFonts w:ascii="Century Gothic" w:hAnsi="Century Gothic" w:cs="Century Gothic"/>
      <w:spacing w:val="13"/>
      <w:sz w:val="16"/>
      <w:szCs w:val="16"/>
      <w:u w:val="none"/>
    </w:rPr>
  </w:style>
  <w:style w:type="character" w:customStyle="1" w:styleId="Bodytext9Candara10">
    <w:name w:val="Body text (9) + Candara10"/>
    <w:aliases w:val="11 pt3,Spacing 0 pt31"/>
    <w:basedOn w:val="Bodytext9"/>
    <w:rPr>
      <w:rFonts w:ascii="Candara" w:eastAsia="Gungsuh" w:hAnsi="Candara" w:cs="Candara"/>
      <w:spacing w:val="-16"/>
      <w:sz w:val="22"/>
      <w:szCs w:val="22"/>
      <w:u w:val="none"/>
    </w:rPr>
  </w:style>
  <w:style w:type="character" w:customStyle="1" w:styleId="Bodytext9TimesNewRoman40">
    <w:name w:val="Body text (9) + Times New Roman40"/>
    <w:aliases w:val="12.5 pt,Bold5"/>
    <w:basedOn w:val="Bodytext9"/>
    <w:rPr>
      <w:rFonts w:ascii="Times New Roman" w:eastAsia="Gungsuh" w:hAnsi="Times New Roman" w:cs="Times New Roman"/>
      <w:b/>
      <w:bCs/>
      <w:noProof/>
      <w:sz w:val="25"/>
      <w:szCs w:val="25"/>
      <w:u w:val="none"/>
    </w:rPr>
  </w:style>
  <w:style w:type="character" w:customStyle="1" w:styleId="HeaderorfooterSpacing0pt1">
    <w:name w:val="Header or footer + Spacing 0 pt1"/>
    <w:basedOn w:val="Headerorfooter"/>
    <w:rPr>
      <w:rFonts w:ascii="Times New Roman" w:hAnsi="Times New Roman" w:cs="Times New Roman"/>
      <w:spacing w:val="8"/>
      <w:sz w:val="17"/>
      <w:szCs w:val="17"/>
      <w:u w:val="none"/>
    </w:rPr>
  </w:style>
  <w:style w:type="character" w:customStyle="1" w:styleId="Bodytext9TimesNewRoman39">
    <w:name w:val="Body text (9) + Times New Roman39"/>
    <w:aliases w:val="6 pt7,Spacing 0 pt30"/>
    <w:basedOn w:val="Bodytext9"/>
    <w:rPr>
      <w:rFonts w:ascii="Times New Roman" w:eastAsia="Gungsuh" w:hAnsi="Times New Roman" w:cs="Times New Roman"/>
      <w:spacing w:val="5"/>
      <w:sz w:val="12"/>
      <w:szCs w:val="12"/>
      <w:u w:val="none"/>
    </w:rPr>
  </w:style>
  <w:style w:type="character" w:customStyle="1" w:styleId="Bodytext9TimesNewRoman38">
    <w:name w:val="Body text (9) + Times New Roman38"/>
    <w:aliases w:val="8.5 pt9,Spacing 0 pt29"/>
    <w:basedOn w:val="Bodytext9"/>
    <w:rPr>
      <w:rFonts w:ascii="Times New Roman" w:eastAsia="Gungsuh" w:hAnsi="Times New Roman" w:cs="Times New Roman"/>
      <w:spacing w:val="14"/>
      <w:sz w:val="17"/>
      <w:szCs w:val="17"/>
      <w:u w:val="none"/>
    </w:rPr>
  </w:style>
  <w:style w:type="character" w:customStyle="1" w:styleId="Bodytext9TimesNewRoman37">
    <w:name w:val="Body text (9) + Times New Roman37"/>
    <w:aliases w:val="8.5 pt8,Italic8,Spacing 0 pt28"/>
    <w:basedOn w:val="Bodytext9"/>
    <w:rPr>
      <w:rFonts w:ascii="Times New Roman" w:eastAsia="Gungsuh" w:hAnsi="Times New Roman" w:cs="Times New Roman"/>
      <w:i/>
      <w:iCs/>
      <w:spacing w:val="10"/>
      <w:sz w:val="17"/>
      <w:szCs w:val="17"/>
      <w:u w:val="none"/>
    </w:rPr>
  </w:style>
  <w:style w:type="character" w:customStyle="1" w:styleId="Bodytext9TimesNewRoman36">
    <w:name w:val="Body text (9) + Times New Roman36"/>
    <w:aliases w:val="Spacing 1 pt4"/>
    <w:basedOn w:val="Bodytext9"/>
    <w:rPr>
      <w:rFonts w:ascii="Times New Roman" w:eastAsia="Gungsuh" w:hAnsi="Times New Roman" w:cs="Times New Roman"/>
      <w:spacing w:val="21"/>
      <w:sz w:val="13"/>
      <w:szCs w:val="13"/>
      <w:u w:val="none"/>
    </w:rPr>
  </w:style>
  <w:style w:type="character" w:customStyle="1" w:styleId="Bodytext9TimesNewRoman35">
    <w:name w:val="Body text (9) + Times New Roman35"/>
    <w:aliases w:val="4 pt12,Italic7"/>
    <w:basedOn w:val="Bodytext9"/>
    <w:rPr>
      <w:rFonts w:ascii="Times New Roman" w:eastAsia="Gungsuh" w:hAnsi="Times New Roman" w:cs="Times New Roman"/>
      <w:i/>
      <w:iCs/>
      <w:noProof/>
      <w:sz w:val="8"/>
      <w:szCs w:val="8"/>
      <w:u w:val="none"/>
    </w:rPr>
  </w:style>
  <w:style w:type="character" w:customStyle="1" w:styleId="Bodytext9TimesNewRoman34">
    <w:name w:val="Body text (9) + Times New Roman34"/>
    <w:aliases w:val="21 pt"/>
    <w:basedOn w:val="Bodytext9"/>
    <w:rPr>
      <w:rFonts w:ascii="Times New Roman" w:eastAsia="Gungsuh" w:hAnsi="Times New Roman" w:cs="Times New Roman"/>
      <w:noProof/>
      <w:sz w:val="42"/>
      <w:szCs w:val="42"/>
      <w:u w:val="none"/>
    </w:rPr>
  </w:style>
  <w:style w:type="character" w:customStyle="1" w:styleId="Bodytext9CenturyGothic4">
    <w:name w:val="Body text (9) + Century Gothic4"/>
    <w:aliases w:val="19 pt"/>
    <w:basedOn w:val="Bodytext9"/>
    <w:rPr>
      <w:rFonts w:ascii="Century Gothic" w:eastAsia="Gungsuh" w:hAnsi="Century Gothic" w:cs="Century Gothic"/>
      <w:noProof/>
      <w:sz w:val="38"/>
      <w:szCs w:val="38"/>
      <w:u w:val="none"/>
    </w:rPr>
  </w:style>
  <w:style w:type="character" w:customStyle="1" w:styleId="Bodytext9TimesNewRoman33">
    <w:name w:val="Body text (9) + Times New Roman33"/>
    <w:aliases w:val="8 pt6,Spacing 0 pt27"/>
    <w:basedOn w:val="Bodytext9"/>
    <w:rPr>
      <w:rFonts w:ascii="Times New Roman" w:eastAsia="Gungsuh" w:hAnsi="Times New Roman" w:cs="Times New Roman"/>
      <w:spacing w:val="7"/>
      <w:sz w:val="16"/>
      <w:szCs w:val="16"/>
      <w:u w:val="none"/>
    </w:rPr>
  </w:style>
  <w:style w:type="character" w:customStyle="1" w:styleId="Bodytext9Candara9">
    <w:name w:val="Body text (9) + Candara9"/>
    <w:aliases w:val="25.5 pt"/>
    <w:basedOn w:val="Bodytext9"/>
    <w:rPr>
      <w:rFonts w:ascii="Candara" w:eastAsia="Gungsuh" w:hAnsi="Candara" w:cs="Candara"/>
      <w:sz w:val="51"/>
      <w:szCs w:val="51"/>
      <w:u w:val="none"/>
    </w:rPr>
  </w:style>
  <w:style w:type="character" w:customStyle="1" w:styleId="Bodytext9Candara8">
    <w:name w:val="Body text (9) + Candara8"/>
    <w:aliases w:val="4 pt11"/>
    <w:basedOn w:val="Bodytext9"/>
    <w:rPr>
      <w:rFonts w:ascii="Candara" w:eastAsia="Gungsuh" w:hAnsi="Candara" w:cs="Candara"/>
      <w:noProof/>
      <w:sz w:val="8"/>
      <w:szCs w:val="8"/>
      <w:u w:val="none"/>
    </w:rPr>
  </w:style>
  <w:style w:type="character" w:customStyle="1" w:styleId="Bodytext9TimesNewRoman32">
    <w:name w:val="Body text (9) + Times New Roman32"/>
    <w:aliases w:val="8 pt5,Spacing 0 pt26"/>
    <w:basedOn w:val="Bodytext9"/>
    <w:rPr>
      <w:rFonts w:ascii="Times New Roman" w:eastAsia="Gungsuh" w:hAnsi="Times New Roman" w:cs="Times New Roman"/>
      <w:spacing w:val="10"/>
      <w:sz w:val="16"/>
      <w:szCs w:val="16"/>
      <w:u w:val="none"/>
    </w:rPr>
  </w:style>
  <w:style w:type="character" w:customStyle="1" w:styleId="Bodytext9TimesNewRoman31">
    <w:name w:val="Body text (9) + Times New Roman31"/>
    <w:aliases w:val="Spacing 1 pt3"/>
    <w:basedOn w:val="Bodytext9"/>
    <w:rPr>
      <w:rFonts w:ascii="Times New Roman" w:eastAsia="Gungsuh" w:hAnsi="Times New Roman" w:cs="Times New Roman"/>
      <w:spacing w:val="20"/>
      <w:sz w:val="13"/>
      <w:szCs w:val="13"/>
      <w:u w:val="none"/>
    </w:rPr>
  </w:style>
  <w:style w:type="character" w:customStyle="1" w:styleId="Bodytext9TimesNewRoman30">
    <w:name w:val="Body text (9) + Times New Roman30"/>
    <w:aliases w:val="13 pt3,Spacing 0 pt25"/>
    <w:basedOn w:val="Bodytext9"/>
    <w:rPr>
      <w:rFonts w:ascii="Times New Roman" w:eastAsia="Gungsuh" w:hAnsi="Times New Roman" w:cs="Times New Roman"/>
      <w:spacing w:val="3"/>
      <w:sz w:val="26"/>
      <w:szCs w:val="26"/>
      <w:u w:val="none"/>
    </w:rPr>
  </w:style>
  <w:style w:type="character" w:customStyle="1" w:styleId="Bodytext10">
    <w:name w:val="Body text (10)_"/>
    <w:basedOn w:val="DefaultParagraphFont"/>
    <w:link w:val="Bodytext100"/>
    <w:rPr>
      <w:rFonts w:ascii="Microsoft Sans Serif" w:hAnsi="Microsoft Sans Serif" w:cs="Microsoft Sans Serif"/>
      <w:noProof/>
      <w:sz w:val="9"/>
      <w:szCs w:val="9"/>
      <w:u w:val="none"/>
    </w:rPr>
  </w:style>
  <w:style w:type="character" w:customStyle="1" w:styleId="Bodytext9CenturyGothic3">
    <w:name w:val="Body text (9) + Century Gothic3"/>
    <w:aliases w:val="20 pt"/>
    <w:basedOn w:val="Bodytext9"/>
    <w:rPr>
      <w:rFonts w:ascii="Century Gothic" w:eastAsia="Gungsuh" w:hAnsi="Century Gothic" w:cs="Century Gothic"/>
      <w:noProof/>
      <w:sz w:val="40"/>
      <w:szCs w:val="40"/>
      <w:u w:val="none"/>
    </w:rPr>
  </w:style>
  <w:style w:type="character" w:customStyle="1" w:styleId="Bodytext9CenturyGothic2">
    <w:name w:val="Body text (9) + Century Gothic2"/>
    <w:aliases w:val="4 pt10"/>
    <w:basedOn w:val="Bodytext9"/>
    <w:rPr>
      <w:rFonts w:ascii="Century Gothic" w:eastAsia="Gungsuh" w:hAnsi="Century Gothic" w:cs="Century Gothic"/>
      <w:noProof/>
      <w:sz w:val="8"/>
      <w:szCs w:val="8"/>
      <w:u w:val="none"/>
    </w:rPr>
  </w:style>
  <w:style w:type="character" w:customStyle="1" w:styleId="Bodytext9Dotum5">
    <w:name w:val="Body text (9) + Dotum5"/>
    <w:aliases w:val="4 pt9,Spacing 0 pt24"/>
    <w:basedOn w:val="Bodytext9"/>
    <w:rPr>
      <w:rFonts w:ascii="Dotum" w:eastAsia="Dotum" w:cs="Dotum"/>
      <w:spacing w:val="14"/>
      <w:sz w:val="8"/>
      <w:szCs w:val="8"/>
      <w:u w:val="none"/>
    </w:rPr>
  </w:style>
  <w:style w:type="character" w:customStyle="1" w:styleId="Bodytext9TimesNewRoman29">
    <w:name w:val="Body text (9) + Times New Roman29"/>
    <w:aliases w:val="4 pt8,Spacing 0 pt23"/>
    <w:basedOn w:val="Bodytext9"/>
    <w:rPr>
      <w:rFonts w:ascii="Times New Roman" w:eastAsia="Gungsuh" w:hAnsi="Times New Roman" w:cs="Times New Roman"/>
      <w:spacing w:val="1"/>
      <w:sz w:val="8"/>
      <w:szCs w:val="8"/>
      <w:u w:val="none"/>
    </w:rPr>
  </w:style>
  <w:style w:type="character" w:customStyle="1" w:styleId="Bodytext9Candara7">
    <w:name w:val="Body text (9) + Candara7"/>
    <w:aliases w:val="4 pt7,Spacing 0 pt22"/>
    <w:basedOn w:val="Bodytext9"/>
    <w:rPr>
      <w:rFonts w:ascii="Candara" w:eastAsia="Gungsuh" w:hAnsi="Candara" w:cs="Candara"/>
      <w:spacing w:val="13"/>
      <w:sz w:val="8"/>
      <w:szCs w:val="8"/>
      <w:u w:val="none"/>
    </w:rPr>
  </w:style>
  <w:style w:type="character" w:customStyle="1" w:styleId="Bodytext9TrebuchetMS3">
    <w:name w:val="Body text (9) + Trebuchet MS3"/>
    <w:aliases w:val="6 pt6,Spacing 0 pt21"/>
    <w:basedOn w:val="Bodytext9"/>
    <w:rPr>
      <w:rFonts w:ascii="Trebuchet MS" w:eastAsia="Gungsuh" w:hAnsi="Trebuchet MS" w:cs="Trebuchet MS"/>
      <w:spacing w:val="12"/>
      <w:sz w:val="12"/>
      <w:szCs w:val="12"/>
      <w:u w:val="none"/>
    </w:rPr>
  </w:style>
  <w:style w:type="character" w:customStyle="1" w:styleId="Bodytext9TimesNewRoman28">
    <w:name w:val="Body text (9) + Times New Roman28"/>
    <w:aliases w:val="17 pt"/>
    <w:basedOn w:val="Bodytext9"/>
    <w:rPr>
      <w:rFonts w:ascii="Times New Roman" w:eastAsia="Gungsuh" w:hAnsi="Times New Roman" w:cs="Times New Roman"/>
      <w:noProof/>
      <w:sz w:val="34"/>
      <w:szCs w:val="34"/>
      <w:u w:val="none"/>
    </w:rPr>
  </w:style>
  <w:style w:type="character" w:customStyle="1" w:styleId="Bodytext9MicrosoftSansSerif">
    <w:name w:val="Body text (9) + Microsoft Sans Serif"/>
    <w:aliases w:val="7 pt"/>
    <w:basedOn w:val="Bodytext9"/>
    <w:rPr>
      <w:rFonts w:ascii="Microsoft Sans Serif" w:eastAsia="Gungsuh" w:hAnsi="Microsoft Sans Serif" w:cs="Microsoft Sans Serif"/>
      <w:noProof/>
      <w:sz w:val="14"/>
      <w:szCs w:val="14"/>
      <w:u w:val="none"/>
    </w:rPr>
  </w:style>
  <w:style w:type="character" w:customStyle="1" w:styleId="Bodytext9Candara6">
    <w:name w:val="Body text (9) + Candara6"/>
    <w:aliases w:val="11 pt2,Spacing 0 pt20"/>
    <w:basedOn w:val="Bodytext9"/>
    <w:rPr>
      <w:rFonts w:ascii="Candara" w:eastAsia="Gungsuh" w:hAnsi="Candara" w:cs="Candara"/>
      <w:spacing w:val="-16"/>
      <w:sz w:val="22"/>
      <w:szCs w:val="22"/>
      <w:u w:val="none"/>
    </w:rPr>
  </w:style>
  <w:style w:type="character" w:customStyle="1" w:styleId="Bodytext9TrebuchetMS2">
    <w:name w:val="Body text (9) + Trebuchet MS2"/>
    <w:aliases w:val="10.5 pt1"/>
    <w:basedOn w:val="Bodytext9"/>
    <w:rPr>
      <w:rFonts w:ascii="Trebuchet MS" w:eastAsia="Gungsuh" w:hAnsi="Trebuchet MS" w:cs="Trebuchet MS"/>
      <w:noProof/>
      <w:sz w:val="21"/>
      <w:szCs w:val="21"/>
      <w:u w:val="none"/>
    </w:rPr>
  </w:style>
  <w:style w:type="character" w:customStyle="1" w:styleId="Bodytext9TimesNewRoman27">
    <w:name w:val="Body text (9) + Times New Roman27"/>
    <w:aliases w:val="6 pt5"/>
    <w:basedOn w:val="Bodytext9"/>
    <w:rPr>
      <w:rFonts w:ascii="Times New Roman" w:eastAsia="Gungsuh" w:hAnsi="Times New Roman" w:cs="Times New Roman"/>
      <w:sz w:val="12"/>
      <w:szCs w:val="12"/>
      <w:u w:val="none"/>
    </w:rPr>
  </w:style>
  <w:style w:type="character" w:customStyle="1" w:styleId="Bodytext9Dotum4">
    <w:name w:val="Body text (9) + Dotum4"/>
    <w:aliases w:val="Spacing 0 pt19"/>
    <w:basedOn w:val="Bodytext9"/>
    <w:rPr>
      <w:rFonts w:ascii="Dotum" w:eastAsia="Dotum" w:cs="Dotum"/>
      <w:spacing w:val="-13"/>
      <w:sz w:val="13"/>
      <w:szCs w:val="13"/>
      <w:u w:val="none"/>
    </w:rPr>
  </w:style>
  <w:style w:type="character" w:customStyle="1" w:styleId="Bodytext9TimesNewRoman26">
    <w:name w:val="Body text (9) + Times New Roman26"/>
    <w:aliases w:val="4 pt6,Italic6"/>
    <w:basedOn w:val="Bodytext9"/>
    <w:rPr>
      <w:rFonts w:ascii="Times New Roman" w:eastAsia="Gungsuh" w:hAnsi="Times New Roman" w:cs="Times New Roman"/>
      <w:i/>
      <w:iCs/>
      <w:noProof/>
      <w:sz w:val="8"/>
      <w:szCs w:val="8"/>
      <w:u w:val="none"/>
    </w:rPr>
  </w:style>
  <w:style w:type="character" w:customStyle="1" w:styleId="Bodytext9Arial1">
    <w:name w:val="Body text (9) + Arial1"/>
    <w:aliases w:val="4.5 pt1,Spacing 0 pt18"/>
    <w:basedOn w:val="Bodytext9"/>
    <w:rPr>
      <w:rFonts w:ascii="Arial" w:eastAsia="Gungsuh" w:hAnsi="Arial" w:cs="Arial"/>
      <w:spacing w:val="2"/>
      <w:sz w:val="9"/>
      <w:szCs w:val="9"/>
      <w:u w:val="none"/>
    </w:rPr>
  </w:style>
  <w:style w:type="character" w:customStyle="1" w:styleId="Bodytext5Spacing0pt">
    <w:name w:val="Body text (5) + Spacing 0 pt"/>
    <w:basedOn w:val="Bodytext5"/>
    <w:rPr>
      <w:rFonts w:ascii="Times New Roman" w:hAnsi="Times New Roman" w:cs="Times New Roman"/>
      <w:b/>
      <w:bCs/>
      <w:noProof/>
      <w:spacing w:val="5"/>
      <w:sz w:val="17"/>
      <w:szCs w:val="17"/>
      <w:u w:val="none"/>
    </w:rPr>
  </w:style>
  <w:style w:type="character" w:customStyle="1" w:styleId="Bodytext7Spacing0pt1">
    <w:name w:val="Body text (7) + Spacing 0 pt1"/>
    <w:basedOn w:val="Bodytext7"/>
    <w:rPr>
      <w:rFonts w:ascii="Times New Roman" w:hAnsi="Times New Roman" w:cs="Times New Roman"/>
      <w:i/>
      <w:iCs/>
      <w:noProof/>
      <w:spacing w:val="10"/>
      <w:sz w:val="17"/>
      <w:szCs w:val="17"/>
      <w:u w:val="none"/>
    </w:rPr>
  </w:style>
  <w:style w:type="character" w:customStyle="1" w:styleId="Bodytext9TimesNewRoman25">
    <w:name w:val="Body text (9) + Times New Roman25"/>
    <w:aliases w:val="26 pt,Spacing 0 pt17"/>
    <w:basedOn w:val="Bodytext9"/>
    <w:rPr>
      <w:rFonts w:ascii="Times New Roman" w:eastAsia="Gungsuh" w:hAnsi="Times New Roman" w:cs="Times New Roman"/>
      <w:spacing w:val="-16"/>
      <w:sz w:val="52"/>
      <w:szCs w:val="52"/>
      <w:u w:val="none"/>
    </w:rPr>
  </w:style>
  <w:style w:type="character" w:customStyle="1" w:styleId="Bodytext9TimesNewRoman24">
    <w:name w:val="Body text (9) + Times New Roman24"/>
    <w:aliases w:val="8 pt4,Spacing 0 pt16"/>
    <w:basedOn w:val="Bodytext9"/>
    <w:rPr>
      <w:rFonts w:ascii="Times New Roman" w:eastAsia="Gungsuh" w:hAnsi="Times New Roman" w:cs="Times New Roman"/>
      <w:spacing w:val="9"/>
      <w:sz w:val="16"/>
      <w:szCs w:val="16"/>
      <w:u w:val="none"/>
    </w:rPr>
  </w:style>
  <w:style w:type="character" w:customStyle="1" w:styleId="Bodytext9TimesNewRoman23">
    <w:name w:val="Body text (9) + Times New Roman23"/>
    <w:aliases w:val="6 pt4,Spacing 0 pt15"/>
    <w:basedOn w:val="Bodytext9"/>
    <w:rPr>
      <w:rFonts w:ascii="Times New Roman" w:eastAsia="Gungsuh" w:hAnsi="Times New Roman" w:cs="Times New Roman"/>
      <w:spacing w:val="8"/>
      <w:sz w:val="12"/>
      <w:szCs w:val="12"/>
      <w:u w:val="none"/>
    </w:rPr>
  </w:style>
  <w:style w:type="character" w:customStyle="1" w:styleId="Bodytext9TimesNewRoman22">
    <w:name w:val="Body text (9) + Times New Roman22"/>
    <w:aliases w:val="9 pt2,Italic5"/>
    <w:basedOn w:val="Bodytext9"/>
    <w:rPr>
      <w:rFonts w:ascii="Times New Roman" w:eastAsia="Gungsuh" w:hAnsi="Times New Roman" w:cs="Times New Roman"/>
      <w:i/>
      <w:iCs/>
      <w:noProof/>
      <w:sz w:val="18"/>
      <w:szCs w:val="18"/>
      <w:u w:val="none"/>
    </w:rPr>
  </w:style>
  <w:style w:type="character" w:customStyle="1" w:styleId="Bodytext9TimesNewRoman21">
    <w:name w:val="Body text (9) + Times New Roman21"/>
    <w:aliases w:val="8 pt3,Spacing 0 pt14"/>
    <w:basedOn w:val="Bodytext9"/>
    <w:rPr>
      <w:rFonts w:ascii="Times New Roman" w:eastAsia="Gungsuh" w:hAnsi="Times New Roman" w:cs="Times New Roman"/>
      <w:spacing w:val="1"/>
      <w:sz w:val="16"/>
      <w:szCs w:val="16"/>
      <w:u w:val="none"/>
    </w:rPr>
  </w:style>
  <w:style w:type="character" w:customStyle="1" w:styleId="Bodytext9SegoeUI">
    <w:name w:val="Body text (9) + Segoe UI"/>
    <w:aliases w:val="4 pt5"/>
    <w:basedOn w:val="Bodytext9"/>
    <w:rPr>
      <w:rFonts w:ascii="Segoe UI" w:eastAsia="Gungsuh" w:hAnsi="Segoe UI" w:cs="Segoe UI"/>
      <w:noProof/>
      <w:sz w:val="8"/>
      <w:szCs w:val="8"/>
      <w:u w:val="none"/>
    </w:rPr>
  </w:style>
  <w:style w:type="character" w:customStyle="1" w:styleId="Bodytext9TimesNewRoman20">
    <w:name w:val="Body text (9) + Times New Roman20"/>
    <w:aliases w:val="8.5 pt7,Spacing 0 pt13"/>
    <w:basedOn w:val="Bodytext9"/>
    <w:rPr>
      <w:rFonts w:ascii="Times New Roman" w:eastAsia="Gungsuh" w:hAnsi="Times New Roman" w:cs="Times New Roman"/>
      <w:spacing w:val="10"/>
      <w:sz w:val="17"/>
      <w:szCs w:val="17"/>
      <w:u w:val="none"/>
    </w:rPr>
  </w:style>
  <w:style w:type="character" w:customStyle="1" w:styleId="Bodytext9TimesNewRoman19">
    <w:name w:val="Body text (9) + Times New Roman19"/>
    <w:aliases w:val="13 pt2"/>
    <w:basedOn w:val="Bodytext9"/>
    <w:rPr>
      <w:rFonts w:ascii="Times New Roman" w:eastAsia="Gungsuh" w:hAnsi="Times New Roman" w:cs="Times New Roman"/>
      <w:sz w:val="26"/>
      <w:szCs w:val="26"/>
      <w:u w:val="none"/>
    </w:rPr>
  </w:style>
  <w:style w:type="character" w:customStyle="1" w:styleId="Bodytext9TimesNewRoman18">
    <w:name w:val="Body text (9) + Times New Roman18"/>
    <w:aliases w:val="8.5 pt6,Bold4,Spacing 0 pt12"/>
    <w:basedOn w:val="Bodytext9"/>
    <w:rPr>
      <w:rFonts w:ascii="Times New Roman" w:eastAsia="Gungsuh" w:hAnsi="Times New Roman" w:cs="Times New Roman"/>
      <w:b/>
      <w:bCs/>
      <w:spacing w:val="7"/>
      <w:sz w:val="17"/>
      <w:szCs w:val="17"/>
      <w:u w:val="none"/>
    </w:rPr>
  </w:style>
  <w:style w:type="character" w:customStyle="1" w:styleId="Bodytext9Candara5">
    <w:name w:val="Body text (9) + Candara5"/>
    <w:aliases w:val="8.5 pt5,Spacing 0 pt11"/>
    <w:basedOn w:val="Bodytext9"/>
    <w:rPr>
      <w:rFonts w:ascii="Candara" w:eastAsia="Gungsuh" w:hAnsi="Candara" w:cs="Candara"/>
      <w:spacing w:val="6"/>
      <w:sz w:val="17"/>
      <w:szCs w:val="17"/>
      <w:u w:val="none"/>
    </w:rPr>
  </w:style>
  <w:style w:type="character" w:customStyle="1" w:styleId="Bodytext9TrebuchetMS1">
    <w:name w:val="Body text (9) + Trebuchet MS1"/>
    <w:aliases w:val="6 pt3,Spacing 0 pt10"/>
    <w:basedOn w:val="Bodytext9"/>
    <w:rPr>
      <w:rFonts w:ascii="Trebuchet MS" w:eastAsia="Gungsuh" w:hAnsi="Trebuchet MS" w:cs="Trebuchet MS"/>
      <w:spacing w:val="11"/>
      <w:sz w:val="12"/>
      <w:szCs w:val="12"/>
      <w:u w:val="none"/>
    </w:rPr>
  </w:style>
  <w:style w:type="character" w:customStyle="1" w:styleId="Headerorfooter8Spacing0pt1">
    <w:name w:val="Header or footer (8) + Spacing 0 pt1"/>
    <w:basedOn w:val="Headerorfooter8"/>
    <w:rPr>
      <w:rFonts w:ascii="Century Gothic" w:hAnsi="Century Gothic" w:cs="Century Gothic"/>
      <w:spacing w:val="9"/>
      <w:sz w:val="16"/>
      <w:szCs w:val="16"/>
      <w:u w:val="none"/>
    </w:rPr>
  </w:style>
  <w:style w:type="character" w:customStyle="1" w:styleId="Bodytext9TimesNewRoman17">
    <w:name w:val="Body text (9) + Times New Roman17"/>
    <w:aliases w:val="8 pt2,Spacing 0 pt9"/>
    <w:basedOn w:val="Bodytext9"/>
    <w:rPr>
      <w:rFonts w:ascii="Times New Roman" w:eastAsia="Gungsuh" w:hAnsi="Times New Roman" w:cs="Times New Roman"/>
      <w:spacing w:val="5"/>
      <w:sz w:val="16"/>
      <w:szCs w:val="16"/>
      <w:u w:val="none"/>
    </w:rPr>
  </w:style>
  <w:style w:type="character" w:customStyle="1" w:styleId="Bodytext9Candara4">
    <w:name w:val="Body text (9) + Candara4"/>
    <w:aliases w:val="11 pt1,Spacing 0 pt8"/>
    <w:basedOn w:val="Bodytext9"/>
    <w:rPr>
      <w:rFonts w:ascii="Candara" w:eastAsia="Gungsuh" w:hAnsi="Candara" w:cs="Candara"/>
      <w:spacing w:val="12"/>
      <w:sz w:val="22"/>
      <w:szCs w:val="22"/>
      <w:u w:val="none"/>
    </w:rPr>
  </w:style>
  <w:style w:type="character" w:customStyle="1" w:styleId="Headerorfooter13">
    <w:name w:val="Header or footer (13)_"/>
    <w:basedOn w:val="DefaultParagraphFont"/>
    <w:link w:val="Headerorfooter130"/>
    <w:rPr>
      <w:rFonts w:ascii="Consolas" w:hAnsi="Consolas" w:cs="Consolas"/>
      <w:i/>
      <w:iCs/>
      <w:noProof/>
      <w:sz w:val="8"/>
      <w:szCs w:val="8"/>
      <w:u w:val="none"/>
    </w:rPr>
  </w:style>
  <w:style w:type="character" w:customStyle="1" w:styleId="Bodytext9TimesNewRoman16">
    <w:name w:val="Body text (9) + Times New Roman16"/>
    <w:aliases w:val="18.5 pt1"/>
    <w:basedOn w:val="Bodytext9"/>
    <w:rPr>
      <w:rFonts w:ascii="Times New Roman" w:eastAsia="Gungsuh" w:hAnsi="Times New Roman" w:cs="Times New Roman"/>
      <w:noProof/>
      <w:sz w:val="37"/>
      <w:szCs w:val="37"/>
      <w:u w:val="none"/>
    </w:rPr>
  </w:style>
  <w:style w:type="character" w:customStyle="1" w:styleId="Bodytext9TimesNewRoman15">
    <w:name w:val="Body text (9) + Times New Roman15"/>
    <w:basedOn w:val="Bodytext9"/>
    <w:rPr>
      <w:rFonts w:ascii="Times New Roman" w:eastAsia="Gungsuh" w:hAnsi="Times New Roman" w:cs="Times New Roman"/>
      <w:noProof/>
      <w:sz w:val="13"/>
      <w:szCs w:val="13"/>
      <w:u w:val="none"/>
    </w:rPr>
  </w:style>
  <w:style w:type="character" w:customStyle="1" w:styleId="Bodytext9TimesNewRoman14">
    <w:name w:val="Body text (9) + Times New Roman14"/>
    <w:aliases w:val="Spacing 0 pt7"/>
    <w:basedOn w:val="Bodytext9"/>
    <w:rPr>
      <w:rFonts w:ascii="Times New Roman" w:eastAsia="Gungsuh" w:hAnsi="Times New Roman" w:cs="Times New Roman"/>
      <w:spacing w:val="11"/>
      <w:sz w:val="13"/>
      <w:szCs w:val="13"/>
      <w:u w:val="none"/>
    </w:rPr>
  </w:style>
  <w:style w:type="character" w:customStyle="1" w:styleId="Bodytext9TimesNewRoman13">
    <w:name w:val="Body text (9) + Times New Roman13"/>
    <w:aliases w:val="6 pt2,Spacing 0 pt6"/>
    <w:basedOn w:val="Bodytext9"/>
    <w:rPr>
      <w:rFonts w:ascii="Times New Roman" w:eastAsia="Gungsuh" w:hAnsi="Times New Roman" w:cs="Times New Roman"/>
      <w:spacing w:val="6"/>
      <w:sz w:val="12"/>
      <w:szCs w:val="12"/>
      <w:u w:val="none"/>
    </w:rPr>
  </w:style>
  <w:style w:type="character" w:customStyle="1" w:styleId="Bodytext9Dotum3">
    <w:name w:val="Body text (9) + Dotum3"/>
    <w:aliases w:val="13 pt1,Scale 40%2"/>
    <w:basedOn w:val="Bodytext9"/>
    <w:rPr>
      <w:rFonts w:ascii="Dotum" w:eastAsia="Dotum" w:cs="Dotum"/>
      <w:noProof/>
      <w:w w:val="40"/>
      <w:sz w:val="26"/>
      <w:szCs w:val="26"/>
      <w:u w:val="none"/>
    </w:rPr>
  </w:style>
  <w:style w:type="character" w:customStyle="1" w:styleId="Bodytext9CenturyGothic1">
    <w:name w:val="Body text (9) + Century Gothic1"/>
    <w:aliases w:val="4 pt4"/>
    <w:basedOn w:val="Bodytext9"/>
    <w:rPr>
      <w:rFonts w:ascii="Century Gothic" w:eastAsia="Gungsuh" w:hAnsi="Century Gothic" w:cs="Century Gothic"/>
      <w:noProof/>
      <w:sz w:val="8"/>
      <w:szCs w:val="8"/>
      <w:u w:val="none"/>
    </w:rPr>
  </w:style>
  <w:style w:type="character" w:customStyle="1" w:styleId="Bodytext9TimesNewRoman12">
    <w:name w:val="Body text (9) + Times New Roman12"/>
    <w:basedOn w:val="Bodytext9"/>
    <w:rPr>
      <w:rFonts w:ascii="Times New Roman" w:eastAsia="Gungsuh" w:hAnsi="Times New Roman" w:cs="Times New Roman"/>
      <w:sz w:val="13"/>
      <w:szCs w:val="13"/>
      <w:u w:val="none"/>
    </w:rPr>
  </w:style>
  <w:style w:type="character" w:customStyle="1" w:styleId="Bodytext9Candara3">
    <w:name w:val="Body text (9) + Candara3"/>
    <w:aliases w:val="8 pt1,Spacing 0 pt5,Scale 70%"/>
    <w:basedOn w:val="Bodytext9"/>
    <w:rPr>
      <w:rFonts w:ascii="Candara" w:eastAsia="Gungsuh" w:hAnsi="Candara" w:cs="Candara"/>
      <w:spacing w:val="6"/>
      <w:w w:val="70"/>
      <w:sz w:val="16"/>
      <w:szCs w:val="16"/>
      <w:u w:val="none"/>
    </w:rPr>
  </w:style>
  <w:style w:type="character" w:customStyle="1" w:styleId="Headerorfooter9Spacing0pt1">
    <w:name w:val="Header or footer (9) + Spacing 0 pt1"/>
    <w:basedOn w:val="Headerorfooter9"/>
    <w:rPr>
      <w:rFonts w:ascii="Times New Roman" w:hAnsi="Times New Roman" w:cs="Times New Roman"/>
      <w:spacing w:val="7"/>
      <w:sz w:val="16"/>
      <w:szCs w:val="16"/>
      <w:u w:val="none"/>
    </w:rPr>
  </w:style>
  <w:style w:type="character" w:customStyle="1" w:styleId="Bodytext9TimesNewRoman11">
    <w:name w:val="Body text (9) + Times New Roman11"/>
    <w:aliases w:val="4 pt3"/>
    <w:basedOn w:val="Bodytext9"/>
    <w:rPr>
      <w:rFonts w:ascii="Times New Roman" w:eastAsia="Gungsuh" w:hAnsi="Times New Roman" w:cs="Times New Roman"/>
      <w:sz w:val="8"/>
      <w:szCs w:val="8"/>
      <w:u w:val="none"/>
    </w:rPr>
  </w:style>
  <w:style w:type="character" w:customStyle="1" w:styleId="Bodytext9TimesNewRoman10">
    <w:name w:val="Body text (9) + Times New Roman10"/>
    <w:aliases w:val="8.5 pt4,Bold3,Spacing 0 pt4"/>
    <w:basedOn w:val="Bodytext9"/>
    <w:rPr>
      <w:rFonts w:ascii="Times New Roman" w:eastAsia="Gungsuh" w:hAnsi="Times New Roman" w:cs="Times New Roman"/>
      <w:b/>
      <w:bCs/>
      <w:spacing w:val="6"/>
      <w:sz w:val="17"/>
      <w:szCs w:val="17"/>
      <w:u w:val="none"/>
    </w:rPr>
  </w:style>
  <w:style w:type="character" w:customStyle="1" w:styleId="Bodytext9TimesNewRoman9">
    <w:name w:val="Body text (9) + Times New Roman9"/>
    <w:aliases w:val="9 pt1"/>
    <w:basedOn w:val="Bodytext9"/>
    <w:rPr>
      <w:rFonts w:ascii="Times New Roman" w:eastAsia="Gungsuh" w:hAnsi="Times New Roman" w:cs="Times New Roman"/>
      <w:sz w:val="18"/>
      <w:szCs w:val="18"/>
      <w:u w:val="none"/>
    </w:rPr>
  </w:style>
  <w:style w:type="character" w:customStyle="1" w:styleId="Bodytext9TimesNewRoman8">
    <w:name w:val="Body text (9) + Times New Roman8"/>
    <w:aliases w:val="7 pt1,Spacing 1 pt2"/>
    <w:basedOn w:val="Bodytext9"/>
    <w:rPr>
      <w:rFonts w:ascii="Times New Roman" w:eastAsia="Gungsuh" w:hAnsi="Times New Roman" w:cs="Times New Roman"/>
      <w:spacing w:val="21"/>
      <w:sz w:val="14"/>
      <w:szCs w:val="14"/>
      <w:u w:val="none"/>
    </w:rPr>
  </w:style>
  <w:style w:type="character" w:customStyle="1" w:styleId="Bodytext9TimesNewRoman7">
    <w:name w:val="Body text (9) + Times New Roman7"/>
    <w:aliases w:val="8.5 pt3,Italic4"/>
    <w:basedOn w:val="Bodytext9"/>
    <w:rPr>
      <w:rFonts w:ascii="Times New Roman" w:eastAsia="Gungsuh" w:hAnsi="Times New Roman" w:cs="Times New Roman"/>
      <w:i/>
      <w:iCs/>
      <w:noProof/>
      <w:sz w:val="17"/>
      <w:szCs w:val="17"/>
      <w:u w:val="none"/>
    </w:rPr>
  </w:style>
  <w:style w:type="character" w:customStyle="1" w:styleId="Bodytext11">
    <w:name w:val="Body text (11)_"/>
    <w:basedOn w:val="DefaultParagraphFont"/>
    <w:link w:val="Bodytext110"/>
    <w:rPr>
      <w:rFonts w:ascii="MS Gothic" w:eastAsia="MS Gothic" w:cs="MS Gothic"/>
      <w:noProof/>
      <w:sz w:val="27"/>
      <w:szCs w:val="27"/>
      <w:u w:val="none"/>
    </w:rPr>
  </w:style>
  <w:style w:type="character" w:customStyle="1" w:styleId="Bodytext9TimesNewRoman6">
    <w:name w:val="Body text (9) + Times New Roman6"/>
    <w:aliases w:val="12.5 pt1,Italic3"/>
    <w:basedOn w:val="Bodytext9"/>
    <w:rPr>
      <w:rFonts w:ascii="Times New Roman" w:eastAsia="Gungsuh" w:hAnsi="Times New Roman" w:cs="Times New Roman"/>
      <w:i/>
      <w:iCs/>
      <w:sz w:val="25"/>
      <w:szCs w:val="25"/>
      <w:u w:val="none"/>
    </w:rPr>
  </w:style>
  <w:style w:type="character" w:customStyle="1" w:styleId="Bodytext9TimesNewRoman5">
    <w:name w:val="Body text (9) + Times New Roman5"/>
    <w:aliases w:val="5 pt1,Italic2,Small Caps2,Spacing 1 pt1"/>
    <w:basedOn w:val="Bodytext9"/>
    <w:rPr>
      <w:rFonts w:ascii="Times New Roman" w:eastAsia="Gungsuh" w:hAnsi="Times New Roman" w:cs="Times New Roman"/>
      <w:i/>
      <w:iCs/>
      <w:smallCaps/>
      <w:spacing w:val="27"/>
      <w:sz w:val="10"/>
      <w:szCs w:val="10"/>
      <w:u w:val="none"/>
    </w:rPr>
  </w:style>
  <w:style w:type="character" w:customStyle="1" w:styleId="Bodytext9TimesNewRoman4">
    <w:name w:val="Body text (9) + Times New Roman4"/>
    <w:aliases w:val="6 pt1,Bold2,Scale 10%"/>
    <w:basedOn w:val="Bodytext9"/>
    <w:rPr>
      <w:rFonts w:ascii="Times New Roman" w:eastAsia="Gungsuh" w:hAnsi="Times New Roman" w:cs="Times New Roman"/>
      <w:b/>
      <w:bCs/>
      <w:w w:val="10"/>
      <w:sz w:val="12"/>
      <w:szCs w:val="12"/>
      <w:u w:val="none"/>
    </w:rPr>
  </w:style>
  <w:style w:type="character" w:customStyle="1" w:styleId="Bodytext9TimesNewRoman3">
    <w:name w:val="Body text (9) + Times New Roman3"/>
    <w:aliases w:val="8.5 pt2,Small Caps1,Spacing 0 pt3"/>
    <w:basedOn w:val="Bodytext9"/>
    <w:rPr>
      <w:rFonts w:ascii="Times New Roman" w:eastAsia="Gungsuh" w:hAnsi="Times New Roman" w:cs="Times New Roman"/>
      <w:smallCaps/>
      <w:spacing w:val="8"/>
      <w:sz w:val="17"/>
      <w:szCs w:val="17"/>
      <w:u w:val="none"/>
    </w:rPr>
  </w:style>
  <w:style w:type="character" w:customStyle="1" w:styleId="Bodytext9Candara2">
    <w:name w:val="Body text (9) + Candara2"/>
    <w:aliases w:val="4 pt2,Italic1"/>
    <w:basedOn w:val="Bodytext9"/>
    <w:rPr>
      <w:rFonts w:ascii="Candara" w:eastAsia="Gungsuh" w:hAnsi="Candara" w:cs="Candara"/>
      <w:i/>
      <w:iCs/>
      <w:noProof/>
      <w:sz w:val="8"/>
      <w:szCs w:val="8"/>
      <w:u w:val="none"/>
    </w:rPr>
  </w:style>
  <w:style w:type="character" w:customStyle="1" w:styleId="Bodytext9Candara1">
    <w:name w:val="Body text (9) + Candara1"/>
    <w:aliases w:val="4 pt1,Scale 40%1"/>
    <w:basedOn w:val="Bodytext9"/>
    <w:rPr>
      <w:rFonts w:ascii="Candara" w:eastAsia="Gungsuh" w:hAnsi="Candara" w:cs="Candara"/>
      <w:noProof/>
      <w:w w:val="40"/>
      <w:sz w:val="8"/>
      <w:szCs w:val="8"/>
      <w:u w:val="none"/>
    </w:rPr>
  </w:style>
  <w:style w:type="character" w:customStyle="1" w:styleId="Bodytext9Dotum2">
    <w:name w:val="Body text (9) + Dotum2"/>
    <w:aliases w:val="16 pt1,Scale 33%"/>
    <w:basedOn w:val="Bodytext9"/>
    <w:rPr>
      <w:rFonts w:ascii="Dotum" w:eastAsia="Dotum" w:cs="Dotum"/>
      <w:noProof/>
      <w:w w:val="33"/>
      <w:sz w:val="32"/>
      <w:szCs w:val="32"/>
      <w:u w:val="none"/>
    </w:rPr>
  </w:style>
  <w:style w:type="character" w:customStyle="1" w:styleId="Bodytext9Dotum1">
    <w:name w:val="Body text (9) + Dotum1"/>
    <w:basedOn w:val="Bodytext9"/>
    <w:rPr>
      <w:rFonts w:ascii="Dotum" w:eastAsia="Dotum" w:cs="Dotum"/>
      <w:noProof/>
      <w:sz w:val="13"/>
      <w:szCs w:val="13"/>
      <w:u w:val="none"/>
    </w:rPr>
  </w:style>
  <w:style w:type="character" w:customStyle="1" w:styleId="Bodytext9TimesNewRoman2">
    <w:name w:val="Body text (9) + Times New Roman2"/>
    <w:aliases w:val="7.5 pt1,Spacing 0 pt2"/>
    <w:basedOn w:val="Bodytext9"/>
    <w:rPr>
      <w:rFonts w:ascii="Times New Roman" w:eastAsia="Gungsuh" w:hAnsi="Times New Roman" w:cs="Times New Roman"/>
      <w:spacing w:val="15"/>
      <w:sz w:val="15"/>
      <w:szCs w:val="15"/>
      <w:u w:val="none"/>
    </w:rPr>
  </w:style>
  <w:style w:type="character" w:customStyle="1" w:styleId="Bodytext9TimesNewRoman1">
    <w:name w:val="Body text (9) + Times New Roman1"/>
    <w:aliases w:val="8.5 pt1,Bold1,Spacing 0 pt1"/>
    <w:basedOn w:val="Bodytext9"/>
    <w:rPr>
      <w:rFonts w:ascii="Times New Roman" w:eastAsia="Gungsuh" w:hAnsi="Times New Roman" w:cs="Times New Roman"/>
      <w:b/>
      <w:bCs/>
      <w:spacing w:val="5"/>
      <w:sz w:val="17"/>
      <w:szCs w:val="17"/>
      <w:u w:val="none"/>
    </w:rPr>
  </w:style>
  <w:style w:type="paragraph" w:customStyle="1" w:styleId="Bodytext20">
    <w:name w:val="Body text (2)"/>
    <w:basedOn w:val="Normal"/>
    <w:link w:val="Bodytext2"/>
    <w:pPr>
      <w:shd w:val="clear" w:color="auto" w:fill="FFFFFF"/>
      <w:spacing w:after="180" w:line="273" w:lineRule="exact"/>
      <w:jc w:val="right"/>
    </w:pPr>
    <w:rPr>
      <w:rFonts w:ascii="Times New Roman" w:hAnsi="Times New Roman" w:cs="Times New Roman"/>
      <w:b/>
      <w:bCs/>
      <w:color w:val="auto"/>
      <w:spacing w:val="8"/>
      <w:sz w:val="21"/>
      <w:szCs w:val="21"/>
      <w:lang w:eastAsia="en-US"/>
    </w:rPr>
  </w:style>
  <w:style w:type="paragraph" w:customStyle="1" w:styleId="Bodytext30">
    <w:name w:val="Body text (3)"/>
    <w:basedOn w:val="Normal"/>
    <w:link w:val="Bodytext3"/>
    <w:pPr>
      <w:shd w:val="clear" w:color="auto" w:fill="FFFFFF"/>
      <w:spacing w:before="180" w:after="660" w:line="240" w:lineRule="atLeast"/>
      <w:ind w:firstLine="480"/>
      <w:jc w:val="both"/>
    </w:pPr>
    <w:rPr>
      <w:rFonts w:ascii="Times New Roman" w:hAnsi="Times New Roman" w:cs="Times New Roman"/>
      <w:i/>
      <w:iCs/>
      <w:color w:val="auto"/>
      <w:sz w:val="22"/>
      <w:szCs w:val="22"/>
      <w:lang w:eastAsia="en-US"/>
    </w:rPr>
  </w:style>
  <w:style w:type="paragraph" w:customStyle="1" w:styleId="Bodytext0">
    <w:name w:val="Body text"/>
    <w:basedOn w:val="Normal"/>
    <w:link w:val="Bodytext"/>
    <w:pPr>
      <w:shd w:val="clear" w:color="auto" w:fill="FFFFFF"/>
      <w:spacing w:before="180" w:after="180" w:line="276" w:lineRule="exact"/>
      <w:ind w:firstLine="480"/>
      <w:jc w:val="both"/>
    </w:pPr>
    <w:rPr>
      <w:rFonts w:ascii="Times New Roman" w:hAnsi="Times New Roman" w:cs="Times New Roman"/>
      <w:color w:val="auto"/>
      <w:spacing w:val="4"/>
      <w:sz w:val="22"/>
      <w:szCs w:val="22"/>
      <w:lang w:eastAsia="en-US"/>
    </w:rPr>
  </w:style>
  <w:style w:type="paragraph" w:customStyle="1" w:styleId="Headerorfooter0">
    <w:name w:val="Header or footer"/>
    <w:basedOn w:val="Normal"/>
    <w:link w:val="Headerorfooter"/>
    <w:pPr>
      <w:shd w:val="clear" w:color="auto" w:fill="FFFFFF"/>
      <w:spacing w:line="240" w:lineRule="atLeast"/>
    </w:pPr>
    <w:rPr>
      <w:rFonts w:ascii="Times New Roman" w:hAnsi="Times New Roman" w:cs="Times New Roman"/>
      <w:color w:val="auto"/>
      <w:spacing w:val="9"/>
      <w:sz w:val="17"/>
      <w:szCs w:val="17"/>
      <w:lang w:eastAsia="en-US"/>
    </w:rPr>
  </w:style>
  <w:style w:type="paragraph" w:customStyle="1" w:styleId="Heading10">
    <w:name w:val="Heading #1"/>
    <w:basedOn w:val="Normal"/>
    <w:link w:val="Heading1"/>
    <w:pPr>
      <w:shd w:val="clear" w:color="auto" w:fill="FFFFFF"/>
      <w:spacing w:before="180" w:after="240" w:line="240" w:lineRule="atLeast"/>
      <w:ind w:firstLine="500"/>
      <w:jc w:val="both"/>
      <w:outlineLvl w:val="0"/>
    </w:pPr>
    <w:rPr>
      <w:rFonts w:ascii="Times New Roman" w:hAnsi="Times New Roman" w:cs="Times New Roman"/>
      <w:b/>
      <w:bCs/>
      <w:color w:val="auto"/>
      <w:spacing w:val="8"/>
      <w:sz w:val="21"/>
      <w:szCs w:val="21"/>
      <w:lang w:eastAsia="en-US"/>
    </w:rPr>
  </w:style>
  <w:style w:type="paragraph" w:customStyle="1" w:styleId="Bodytext40">
    <w:name w:val="Body text (4)"/>
    <w:basedOn w:val="Normal"/>
    <w:link w:val="Bodytext4"/>
    <w:pPr>
      <w:shd w:val="clear" w:color="auto" w:fill="FFFFFF"/>
      <w:spacing w:line="216" w:lineRule="exact"/>
      <w:jc w:val="both"/>
    </w:pPr>
    <w:rPr>
      <w:rFonts w:ascii="Times New Roman" w:hAnsi="Times New Roman" w:cs="Times New Roman"/>
      <w:b/>
      <w:bCs/>
      <w:i/>
      <w:iCs/>
      <w:color w:val="auto"/>
      <w:spacing w:val="2"/>
      <w:sz w:val="19"/>
      <w:szCs w:val="19"/>
      <w:lang w:eastAsia="en-US"/>
    </w:rPr>
  </w:style>
  <w:style w:type="paragraph" w:customStyle="1" w:styleId="Bodytext50">
    <w:name w:val="Body text (5)"/>
    <w:basedOn w:val="Normal"/>
    <w:link w:val="Bodytext5"/>
    <w:pPr>
      <w:shd w:val="clear" w:color="auto" w:fill="FFFFFF"/>
      <w:spacing w:line="216" w:lineRule="exact"/>
      <w:jc w:val="both"/>
    </w:pPr>
    <w:rPr>
      <w:rFonts w:ascii="Times New Roman" w:hAnsi="Times New Roman" w:cs="Times New Roman"/>
      <w:b/>
      <w:bCs/>
      <w:color w:val="auto"/>
      <w:spacing w:val="4"/>
      <w:sz w:val="17"/>
      <w:szCs w:val="17"/>
      <w:lang w:eastAsia="en-US"/>
    </w:rPr>
  </w:style>
  <w:style w:type="paragraph" w:customStyle="1" w:styleId="Bodytext60">
    <w:name w:val="Body text (6)"/>
    <w:basedOn w:val="Normal"/>
    <w:link w:val="Bodytext6"/>
    <w:pPr>
      <w:shd w:val="clear" w:color="auto" w:fill="FFFFFF"/>
      <w:spacing w:line="216" w:lineRule="exact"/>
      <w:jc w:val="both"/>
    </w:pPr>
    <w:rPr>
      <w:rFonts w:ascii="Times New Roman" w:hAnsi="Times New Roman" w:cs="Times New Roman"/>
      <w:color w:val="auto"/>
      <w:spacing w:val="3"/>
      <w:sz w:val="17"/>
      <w:szCs w:val="17"/>
      <w:lang w:eastAsia="en-US"/>
    </w:rPr>
  </w:style>
  <w:style w:type="paragraph" w:customStyle="1" w:styleId="Picturecaption0">
    <w:name w:val="Picture caption"/>
    <w:basedOn w:val="Normal"/>
    <w:link w:val="Picturecaption"/>
    <w:pPr>
      <w:shd w:val="clear" w:color="auto" w:fill="FFFFFF"/>
      <w:spacing w:line="240" w:lineRule="atLeast"/>
    </w:pPr>
    <w:rPr>
      <w:rFonts w:ascii="Times New Roman" w:hAnsi="Times New Roman" w:cs="Times New Roman"/>
      <w:b/>
      <w:bCs/>
      <w:color w:val="auto"/>
      <w:spacing w:val="8"/>
      <w:sz w:val="21"/>
      <w:szCs w:val="21"/>
      <w:lang w:eastAsia="en-US"/>
    </w:rPr>
  </w:style>
  <w:style w:type="paragraph" w:customStyle="1" w:styleId="Tablecaption0">
    <w:name w:val="Table caption"/>
    <w:basedOn w:val="Normal"/>
    <w:link w:val="Tablecaption"/>
    <w:pPr>
      <w:shd w:val="clear" w:color="auto" w:fill="FFFFFF"/>
      <w:spacing w:line="240" w:lineRule="atLeast"/>
    </w:pPr>
    <w:rPr>
      <w:rFonts w:ascii="Times New Roman" w:hAnsi="Times New Roman" w:cs="Times New Roman"/>
      <w:i/>
      <w:iCs/>
      <w:noProof/>
      <w:color w:val="auto"/>
      <w:sz w:val="17"/>
      <w:szCs w:val="17"/>
      <w:lang w:eastAsia="en-US"/>
    </w:rPr>
  </w:style>
  <w:style w:type="paragraph" w:customStyle="1" w:styleId="Headerorfooter20">
    <w:name w:val="Header or footer (2)"/>
    <w:basedOn w:val="Normal"/>
    <w:link w:val="Headerorfooter2"/>
    <w:pPr>
      <w:shd w:val="clear" w:color="auto" w:fill="FFFFFF"/>
      <w:spacing w:line="240" w:lineRule="atLeast"/>
    </w:pPr>
    <w:rPr>
      <w:rFonts w:ascii="Gungsuh" w:eastAsia="Gungsuh" w:cs="Gungsuh"/>
      <w:color w:val="auto"/>
      <w:sz w:val="12"/>
      <w:szCs w:val="12"/>
      <w:lang w:eastAsia="en-US"/>
    </w:rPr>
  </w:style>
  <w:style w:type="paragraph" w:customStyle="1" w:styleId="Headerorfooter30">
    <w:name w:val="Header or footer (3)"/>
    <w:basedOn w:val="Normal"/>
    <w:link w:val="Headerorfooter3"/>
    <w:pPr>
      <w:shd w:val="clear" w:color="auto" w:fill="FFFFFF"/>
      <w:spacing w:line="240" w:lineRule="atLeast"/>
    </w:pPr>
    <w:rPr>
      <w:rFonts w:ascii="Calibri" w:hAnsi="Calibri" w:cs="Calibri"/>
      <w:i/>
      <w:iCs/>
      <w:color w:val="auto"/>
      <w:spacing w:val="21"/>
      <w:sz w:val="16"/>
      <w:szCs w:val="16"/>
      <w:lang w:eastAsia="en-US"/>
    </w:rPr>
  </w:style>
  <w:style w:type="paragraph" w:customStyle="1" w:styleId="Bodytext70">
    <w:name w:val="Body text (7)"/>
    <w:basedOn w:val="Normal"/>
    <w:link w:val="Bodytext7"/>
    <w:pPr>
      <w:shd w:val="clear" w:color="auto" w:fill="FFFFFF"/>
      <w:spacing w:line="240" w:lineRule="atLeast"/>
    </w:pPr>
    <w:rPr>
      <w:rFonts w:ascii="Times New Roman" w:hAnsi="Times New Roman" w:cs="Times New Roman"/>
      <w:i/>
      <w:iCs/>
      <w:noProof/>
      <w:color w:val="auto"/>
      <w:sz w:val="17"/>
      <w:szCs w:val="17"/>
      <w:lang w:eastAsia="en-US"/>
    </w:rPr>
  </w:style>
  <w:style w:type="paragraph" w:customStyle="1" w:styleId="Headerorfooter40">
    <w:name w:val="Header or footer (4)"/>
    <w:basedOn w:val="Normal"/>
    <w:link w:val="Headerorfooter4"/>
    <w:pPr>
      <w:shd w:val="clear" w:color="auto" w:fill="FFFFFF"/>
      <w:spacing w:line="240" w:lineRule="atLeast"/>
    </w:pPr>
    <w:rPr>
      <w:rFonts w:ascii="Calibri" w:hAnsi="Calibri" w:cs="Calibri"/>
      <w:i/>
      <w:iCs/>
      <w:noProof/>
      <w:color w:val="auto"/>
      <w:sz w:val="10"/>
      <w:szCs w:val="10"/>
      <w:lang w:eastAsia="en-US"/>
    </w:rPr>
  </w:style>
  <w:style w:type="paragraph" w:customStyle="1" w:styleId="Headerorfooter50">
    <w:name w:val="Header or footer (5)"/>
    <w:basedOn w:val="Normal"/>
    <w:link w:val="Headerorfooter5"/>
    <w:pPr>
      <w:shd w:val="clear" w:color="auto" w:fill="FFFFFF"/>
      <w:spacing w:line="240" w:lineRule="atLeast"/>
    </w:pPr>
    <w:rPr>
      <w:rFonts w:ascii="Calibri" w:hAnsi="Calibri" w:cs="Calibri"/>
      <w:i/>
      <w:iCs/>
      <w:noProof/>
      <w:color w:val="auto"/>
      <w:sz w:val="9"/>
      <w:szCs w:val="9"/>
      <w:lang w:eastAsia="en-US"/>
    </w:rPr>
  </w:style>
  <w:style w:type="paragraph" w:customStyle="1" w:styleId="Bodytext80">
    <w:name w:val="Body text (8)"/>
    <w:basedOn w:val="Normal"/>
    <w:link w:val="Bodytext8"/>
    <w:pPr>
      <w:shd w:val="clear" w:color="auto" w:fill="FFFFFF"/>
      <w:spacing w:line="240" w:lineRule="atLeast"/>
    </w:pPr>
    <w:rPr>
      <w:rFonts w:ascii="Gungsuh" w:eastAsia="Gungsuh" w:cs="Gungsuh"/>
      <w:noProof/>
      <w:color w:val="auto"/>
      <w:sz w:val="10"/>
      <w:szCs w:val="10"/>
      <w:lang w:eastAsia="en-US"/>
    </w:rPr>
  </w:style>
  <w:style w:type="paragraph" w:customStyle="1" w:styleId="Headerorfooter60">
    <w:name w:val="Header or footer (6)"/>
    <w:basedOn w:val="Normal"/>
    <w:link w:val="Headerorfooter6"/>
    <w:pPr>
      <w:shd w:val="clear" w:color="auto" w:fill="FFFFFF"/>
      <w:spacing w:line="240" w:lineRule="atLeast"/>
    </w:pPr>
    <w:rPr>
      <w:rFonts w:ascii="Gungsuh" w:eastAsia="Gungsuh" w:cs="Gungsuh"/>
      <w:i/>
      <w:iCs/>
      <w:color w:val="auto"/>
      <w:spacing w:val="1"/>
      <w:sz w:val="15"/>
      <w:szCs w:val="15"/>
      <w:lang w:eastAsia="en-US"/>
    </w:rPr>
  </w:style>
  <w:style w:type="paragraph" w:customStyle="1" w:styleId="Headerorfooter70">
    <w:name w:val="Header or footer (7)"/>
    <w:basedOn w:val="Normal"/>
    <w:link w:val="Headerorfooter7"/>
    <w:pPr>
      <w:shd w:val="clear" w:color="auto" w:fill="FFFFFF"/>
      <w:spacing w:line="240" w:lineRule="atLeast"/>
    </w:pPr>
    <w:rPr>
      <w:rFonts w:ascii="Times New Roman" w:hAnsi="Times New Roman" w:cs="Times New Roman"/>
      <w:noProof/>
      <w:color w:val="auto"/>
      <w:sz w:val="8"/>
      <w:szCs w:val="8"/>
      <w:lang w:eastAsia="en-US"/>
    </w:rPr>
  </w:style>
  <w:style w:type="paragraph" w:customStyle="1" w:styleId="Heading120">
    <w:name w:val="Heading #1 (2)"/>
    <w:basedOn w:val="Normal"/>
    <w:link w:val="Heading12"/>
    <w:pPr>
      <w:shd w:val="clear" w:color="auto" w:fill="FFFFFF"/>
      <w:spacing w:after="360" w:line="240" w:lineRule="atLeast"/>
      <w:outlineLvl w:val="0"/>
    </w:pPr>
    <w:rPr>
      <w:rFonts w:ascii="Trebuchet MS" w:hAnsi="Trebuchet MS" w:cs="Trebuchet MS"/>
      <w:color w:val="auto"/>
      <w:spacing w:val="10"/>
      <w:sz w:val="21"/>
      <w:szCs w:val="21"/>
      <w:lang w:eastAsia="en-US"/>
    </w:rPr>
  </w:style>
  <w:style w:type="paragraph" w:customStyle="1" w:styleId="Headerorfooter80">
    <w:name w:val="Header or footer (8)"/>
    <w:basedOn w:val="Normal"/>
    <w:link w:val="Headerorfooter8"/>
    <w:pPr>
      <w:shd w:val="clear" w:color="auto" w:fill="FFFFFF"/>
      <w:spacing w:line="240" w:lineRule="atLeast"/>
    </w:pPr>
    <w:rPr>
      <w:rFonts w:ascii="Century Gothic" w:hAnsi="Century Gothic" w:cs="Century Gothic"/>
      <w:color w:val="auto"/>
      <w:spacing w:val="1"/>
      <w:sz w:val="16"/>
      <w:szCs w:val="16"/>
      <w:lang w:eastAsia="en-US"/>
    </w:rPr>
  </w:style>
  <w:style w:type="paragraph" w:customStyle="1" w:styleId="Bodytext90">
    <w:name w:val="Body text (9)"/>
    <w:basedOn w:val="Normal"/>
    <w:link w:val="Bodytext9"/>
    <w:pPr>
      <w:shd w:val="clear" w:color="auto" w:fill="FFFFFF"/>
      <w:spacing w:line="240" w:lineRule="atLeast"/>
    </w:pPr>
    <w:rPr>
      <w:rFonts w:ascii="Gungsuh" w:eastAsia="Gungsuh" w:cs="Gungsuh"/>
      <w:color w:val="auto"/>
      <w:sz w:val="13"/>
      <w:szCs w:val="13"/>
      <w:lang w:eastAsia="en-US"/>
    </w:rPr>
  </w:style>
  <w:style w:type="paragraph" w:customStyle="1" w:styleId="Headerorfooter90">
    <w:name w:val="Header or footer (9)"/>
    <w:basedOn w:val="Normal"/>
    <w:link w:val="Headerorfooter9"/>
    <w:pPr>
      <w:shd w:val="clear" w:color="auto" w:fill="FFFFFF"/>
      <w:spacing w:line="240" w:lineRule="atLeast"/>
    </w:pPr>
    <w:rPr>
      <w:rFonts w:ascii="Times New Roman" w:hAnsi="Times New Roman" w:cs="Times New Roman"/>
      <w:color w:val="auto"/>
      <w:spacing w:val="6"/>
      <w:sz w:val="16"/>
      <w:szCs w:val="16"/>
      <w:lang w:eastAsia="en-US"/>
    </w:rPr>
  </w:style>
  <w:style w:type="paragraph" w:customStyle="1" w:styleId="Headerorfooter120">
    <w:name w:val="Header or footer (12)"/>
    <w:basedOn w:val="Normal"/>
    <w:link w:val="Headerorfooter12"/>
    <w:pPr>
      <w:shd w:val="clear" w:color="auto" w:fill="FFFFFF"/>
      <w:spacing w:line="240" w:lineRule="atLeast"/>
    </w:pPr>
    <w:rPr>
      <w:rFonts w:ascii="Calibri" w:hAnsi="Calibri" w:cs="Calibri"/>
      <w:i/>
      <w:iCs/>
      <w:noProof/>
      <w:color w:val="auto"/>
      <w:sz w:val="17"/>
      <w:szCs w:val="17"/>
      <w:lang w:eastAsia="en-US"/>
    </w:rPr>
  </w:style>
  <w:style w:type="paragraph" w:customStyle="1" w:styleId="Tablecaption20">
    <w:name w:val="Table caption (2)"/>
    <w:basedOn w:val="Normal"/>
    <w:link w:val="Tablecaption2"/>
    <w:pPr>
      <w:shd w:val="clear" w:color="auto" w:fill="FFFFFF"/>
      <w:spacing w:line="240" w:lineRule="atLeast"/>
      <w:jc w:val="both"/>
    </w:pPr>
    <w:rPr>
      <w:rFonts w:ascii="Times New Roman" w:hAnsi="Times New Roman" w:cs="Times New Roman"/>
      <w:color w:val="auto"/>
      <w:sz w:val="13"/>
      <w:szCs w:val="13"/>
      <w:lang w:eastAsia="en-US"/>
    </w:rPr>
  </w:style>
  <w:style w:type="paragraph" w:customStyle="1" w:styleId="Tablecaption31">
    <w:name w:val="Table caption (3)1"/>
    <w:basedOn w:val="Normal"/>
    <w:link w:val="Tablecaption3"/>
    <w:pPr>
      <w:shd w:val="clear" w:color="auto" w:fill="FFFFFF"/>
      <w:spacing w:line="240" w:lineRule="atLeast"/>
    </w:pPr>
    <w:rPr>
      <w:rFonts w:ascii="Times New Roman" w:hAnsi="Times New Roman" w:cs="Times New Roman"/>
      <w:b/>
      <w:bCs/>
      <w:color w:val="auto"/>
      <w:spacing w:val="5"/>
      <w:sz w:val="17"/>
      <w:szCs w:val="17"/>
      <w:lang w:eastAsia="en-US"/>
    </w:rPr>
  </w:style>
  <w:style w:type="paragraph" w:customStyle="1" w:styleId="Tablecaption40">
    <w:name w:val="Table caption (4)"/>
    <w:basedOn w:val="Normal"/>
    <w:link w:val="Tablecaption4"/>
    <w:pPr>
      <w:shd w:val="clear" w:color="auto" w:fill="FFFFFF"/>
      <w:spacing w:line="240" w:lineRule="atLeast"/>
    </w:pPr>
    <w:rPr>
      <w:rFonts w:ascii="Century Gothic" w:hAnsi="Century Gothic" w:cs="Century Gothic"/>
      <w:color w:val="auto"/>
      <w:spacing w:val="20"/>
      <w:sz w:val="17"/>
      <w:szCs w:val="17"/>
      <w:lang w:eastAsia="en-US"/>
    </w:rPr>
  </w:style>
  <w:style w:type="paragraph" w:customStyle="1" w:styleId="Tablecaption50">
    <w:name w:val="Table caption (5)"/>
    <w:basedOn w:val="Normal"/>
    <w:link w:val="Tablecaption5"/>
    <w:pPr>
      <w:shd w:val="clear" w:color="auto" w:fill="FFFFFF"/>
      <w:spacing w:line="240" w:lineRule="atLeast"/>
      <w:jc w:val="both"/>
    </w:pPr>
    <w:rPr>
      <w:rFonts w:ascii="Candara" w:hAnsi="Candara" w:cs="Candara"/>
      <w:color w:val="auto"/>
      <w:sz w:val="14"/>
      <w:szCs w:val="14"/>
      <w:lang w:eastAsia="en-US"/>
    </w:rPr>
  </w:style>
  <w:style w:type="paragraph" w:customStyle="1" w:styleId="Tablecaption60">
    <w:name w:val="Table caption (6)"/>
    <w:basedOn w:val="Normal"/>
    <w:link w:val="Tablecaption6"/>
    <w:pPr>
      <w:shd w:val="clear" w:color="auto" w:fill="FFFFFF"/>
      <w:spacing w:line="240" w:lineRule="atLeast"/>
    </w:pPr>
    <w:rPr>
      <w:rFonts w:ascii="Candara" w:hAnsi="Candara" w:cs="Candara"/>
      <w:i/>
      <w:iCs/>
      <w:color w:val="auto"/>
      <w:spacing w:val="15"/>
      <w:sz w:val="8"/>
      <w:szCs w:val="8"/>
      <w:lang w:eastAsia="en-US"/>
    </w:rPr>
  </w:style>
  <w:style w:type="paragraph" w:customStyle="1" w:styleId="Tablecaption70">
    <w:name w:val="Table caption (7)"/>
    <w:basedOn w:val="Normal"/>
    <w:link w:val="Tablecaption7"/>
    <w:pPr>
      <w:shd w:val="clear" w:color="auto" w:fill="FFFFFF"/>
      <w:spacing w:line="240" w:lineRule="atLeast"/>
    </w:pPr>
    <w:rPr>
      <w:rFonts w:ascii="MS Gothic" w:eastAsia="MS Gothic" w:cs="MS Gothic"/>
      <w:noProof/>
      <w:color w:val="auto"/>
      <w:sz w:val="9"/>
      <w:szCs w:val="9"/>
      <w:lang w:eastAsia="en-US"/>
    </w:rPr>
  </w:style>
  <w:style w:type="paragraph" w:customStyle="1" w:styleId="Tablecaption80">
    <w:name w:val="Table caption (8)"/>
    <w:basedOn w:val="Normal"/>
    <w:link w:val="Tablecaption8"/>
    <w:pPr>
      <w:shd w:val="clear" w:color="auto" w:fill="FFFFFF"/>
      <w:spacing w:line="240" w:lineRule="atLeast"/>
      <w:jc w:val="both"/>
    </w:pPr>
    <w:rPr>
      <w:rFonts w:ascii="Arial Narrow" w:hAnsi="Arial Narrow" w:cs="Arial Narrow"/>
      <w:color w:val="auto"/>
      <w:spacing w:val="10"/>
      <w:sz w:val="13"/>
      <w:szCs w:val="13"/>
      <w:lang w:eastAsia="en-US"/>
    </w:rPr>
  </w:style>
  <w:style w:type="paragraph" w:customStyle="1" w:styleId="Bodytext100">
    <w:name w:val="Body text (10)"/>
    <w:basedOn w:val="Normal"/>
    <w:link w:val="Bodytext10"/>
    <w:pPr>
      <w:shd w:val="clear" w:color="auto" w:fill="FFFFFF"/>
      <w:spacing w:line="240" w:lineRule="atLeast"/>
    </w:pPr>
    <w:rPr>
      <w:rFonts w:ascii="Microsoft Sans Serif" w:hAnsi="Microsoft Sans Serif" w:cs="Microsoft Sans Serif"/>
      <w:noProof/>
      <w:color w:val="auto"/>
      <w:sz w:val="9"/>
      <w:szCs w:val="9"/>
      <w:lang w:eastAsia="en-US"/>
    </w:rPr>
  </w:style>
  <w:style w:type="paragraph" w:customStyle="1" w:styleId="Headerorfooter130">
    <w:name w:val="Header or footer (13)"/>
    <w:basedOn w:val="Normal"/>
    <w:link w:val="Headerorfooter13"/>
    <w:pPr>
      <w:shd w:val="clear" w:color="auto" w:fill="FFFFFF"/>
      <w:spacing w:line="240" w:lineRule="atLeast"/>
    </w:pPr>
    <w:rPr>
      <w:rFonts w:ascii="Consolas" w:hAnsi="Consolas" w:cs="Consolas"/>
      <w:i/>
      <w:iCs/>
      <w:noProof/>
      <w:color w:val="auto"/>
      <w:sz w:val="8"/>
      <w:szCs w:val="8"/>
      <w:lang w:eastAsia="en-US"/>
    </w:rPr>
  </w:style>
  <w:style w:type="paragraph" w:customStyle="1" w:styleId="Bodytext110">
    <w:name w:val="Body text (11)"/>
    <w:basedOn w:val="Normal"/>
    <w:link w:val="Bodytext11"/>
    <w:pPr>
      <w:shd w:val="clear" w:color="auto" w:fill="FFFFFF"/>
      <w:spacing w:line="240" w:lineRule="atLeast"/>
    </w:pPr>
    <w:rPr>
      <w:rFonts w:ascii="MS Gothic" w:eastAsia="MS Gothic" w:cs="MS Gothic"/>
      <w:noProof/>
      <w:color w:val="auto"/>
      <w:sz w:val="27"/>
      <w:szCs w:val="27"/>
      <w:lang w:eastAsia="en-US"/>
    </w:rPr>
  </w:style>
  <w:style w:type="table" w:styleId="TableGrid">
    <w:name w:val="Table Grid"/>
    <w:basedOn w:val="TableNormal"/>
    <w:rsid w:val="00200E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 Char Char Char Char Char Char Char"/>
    <w:autoRedefine/>
    <w:rsid w:val="00200E8A"/>
    <w:pPr>
      <w:tabs>
        <w:tab w:val="left" w:pos="1152"/>
      </w:tabs>
      <w:spacing w:before="120" w:after="120" w:line="312" w:lineRule="auto"/>
    </w:pPr>
    <w:rPr>
      <w:rFonts w:ascii="Arial" w:eastAsia="Times New Roman" w:hAnsi="Arial" w:cs="Arial"/>
      <w:sz w:val="26"/>
      <w:szCs w:val="26"/>
    </w:rPr>
  </w:style>
  <w:style w:type="paragraph" w:customStyle="1" w:styleId="Char">
    <w:name w:val=" Char"/>
    <w:basedOn w:val="Normal"/>
    <w:link w:val="DefaultParagraphFont"/>
    <w:autoRedefine/>
    <w:rsid w:val="00AF57DD"/>
    <w:pPr>
      <w:widowControl/>
      <w:spacing w:after="160" w:line="240" w:lineRule="exact"/>
    </w:pPr>
    <w:rPr>
      <w:rFonts w:ascii="Verdana" w:eastAsia="Times New Roman" w:hAnsi="Verdana" w:cs="Verdan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Microsoft_Word_97_-_2003_Document.doc"/><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722</Words>
  <Characters>4122</Characters>
  <DocSecurity>0</DocSecurity>
  <Lines>34</Lines>
  <Paragraphs>9</Paragraphs>
  <ScaleCrop>false</ScaleCrop>
  <HeadingPairs>
    <vt:vector size="2" baseType="variant">
      <vt:variant>
        <vt:lpstr>Title</vt:lpstr>
      </vt:variant>
      <vt:variant>
        <vt:i4>1</vt:i4>
      </vt:variant>
    </vt:vector>
  </HeadingPairs>
  <TitlesOfParts>
    <vt:vector size="1" baseType="lpstr">
      <vt:lpstr>THƯ VIỆN PHÁP LUẬT</vt:lpstr>
    </vt:vector>
  </TitlesOfParts>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terms:created xsi:type="dcterms:W3CDTF">2022-08-01T04:14:00Z</dcterms:created>
  <dcterms:modified xsi:type="dcterms:W3CDTF">2022-08-01T04:14:00Z</dcterms:modified>
  <cp:category/>
</cp:coreProperties>
</file>